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50928" w14:textId="18310D06" w:rsidR="000B5135" w:rsidRPr="00383B23" w:rsidRDefault="006703AB" w:rsidP="00E8596E">
      <w:pPr>
        <w:jc w:val="center"/>
        <w:rPr>
          <w:b/>
          <w:color w:val="000000" w:themeColor="text1"/>
        </w:rPr>
      </w:pPr>
      <w:r w:rsidRPr="00383B23">
        <w:rPr>
          <w:b/>
          <w:color w:val="000000" w:themeColor="text1"/>
        </w:rPr>
        <w:t>SUPREME COURT OF PRINCE EDWARD ISLAND</w:t>
      </w:r>
    </w:p>
    <w:p w14:paraId="246D07B8" w14:textId="3726E30F" w:rsidR="00E8596E" w:rsidRPr="00383B23" w:rsidRDefault="006703AB" w:rsidP="00E8596E">
      <w:pPr>
        <w:jc w:val="center"/>
        <w:rPr>
          <w:b/>
          <w:color w:val="000000" w:themeColor="text1"/>
        </w:rPr>
      </w:pPr>
      <w:r w:rsidRPr="00383B23">
        <w:rPr>
          <w:b/>
          <w:color w:val="000000" w:themeColor="text1"/>
        </w:rPr>
        <w:t xml:space="preserve">CRIMINAL </w:t>
      </w:r>
      <w:r w:rsidR="00E8596E" w:rsidRPr="00383B23">
        <w:rPr>
          <w:b/>
          <w:color w:val="000000" w:themeColor="text1"/>
        </w:rPr>
        <w:t xml:space="preserve">PRE-TRIAL CONFERENCE </w:t>
      </w:r>
      <w:r w:rsidR="007B41CD" w:rsidRPr="00383B23">
        <w:rPr>
          <w:b/>
          <w:color w:val="000000" w:themeColor="text1"/>
        </w:rPr>
        <w:t>FORM</w:t>
      </w:r>
    </w:p>
    <w:p w14:paraId="45933510" w14:textId="0FE74A15" w:rsidR="00E8596E" w:rsidRPr="00383B23" w:rsidRDefault="00E8596E">
      <w:pPr>
        <w:rPr>
          <w:b/>
          <w:color w:val="000000" w:themeColor="text1"/>
        </w:rPr>
      </w:pPr>
      <w:r w:rsidRPr="00383B23">
        <w:rPr>
          <w:b/>
          <w:color w:val="000000" w:themeColor="text1"/>
        </w:rPr>
        <w:t>NOT</w:t>
      </w:r>
      <w:r w:rsidR="00055FF0" w:rsidRPr="00383B23">
        <w:rPr>
          <w:b/>
          <w:color w:val="000000" w:themeColor="text1"/>
        </w:rPr>
        <w:t>ICE</w:t>
      </w:r>
      <w:r w:rsidRPr="00383B23">
        <w:rPr>
          <w:b/>
          <w:color w:val="000000" w:themeColor="text1"/>
        </w:rPr>
        <w:t>:</w:t>
      </w:r>
    </w:p>
    <w:p w14:paraId="4C094978" w14:textId="012B3CB5" w:rsidR="007B41CD" w:rsidRPr="00383B23" w:rsidRDefault="00E8596E" w:rsidP="00F1111E">
      <w:pPr>
        <w:pStyle w:val="ListParagraph"/>
        <w:numPr>
          <w:ilvl w:val="0"/>
          <w:numId w:val="20"/>
        </w:numPr>
        <w:contextualSpacing w:val="0"/>
        <w:jc w:val="both"/>
        <w:rPr>
          <w:color w:val="000000" w:themeColor="text1"/>
        </w:rPr>
      </w:pPr>
      <w:r w:rsidRPr="00383B23">
        <w:rPr>
          <w:color w:val="000000" w:themeColor="text1"/>
        </w:rPr>
        <w:t xml:space="preserve">This </w:t>
      </w:r>
      <w:r w:rsidR="001F21C8" w:rsidRPr="00383B23">
        <w:rPr>
          <w:color w:val="000000" w:themeColor="text1"/>
        </w:rPr>
        <w:t>F</w:t>
      </w:r>
      <w:r w:rsidRPr="00383B23">
        <w:rPr>
          <w:color w:val="000000" w:themeColor="text1"/>
        </w:rPr>
        <w:t xml:space="preserve">orm must be </w:t>
      </w:r>
      <w:r w:rsidR="007B41CD" w:rsidRPr="00383B23">
        <w:rPr>
          <w:color w:val="000000" w:themeColor="text1"/>
        </w:rPr>
        <w:t xml:space="preserve">fully </w:t>
      </w:r>
      <w:r w:rsidRPr="00383B23">
        <w:rPr>
          <w:color w:val="000000" w:themeColor="text1"/>
        </w:rPr>
        <w:t xml:space="preserve">completed, signed by the assigned Crown </w:t>
      </w:r>
      <w:r w:rsidR="007B41CD" w:rsidRPr="00383B23">
        <w:rPr>
          <w:color w:val="000000" w:themeColor="text1"/>
        </w:rPr>
        <w:t>attorney</w:t>
      </w:r>
      <w:r w:rsidRPr="00383B23">
        <w:rPr>
          <w:color w:val="000000" w:themeColor="text1"/>
        </w:rPr>
        <w:t xml:space="preserve"> or a </w:t>
      </w:r>
      <w:r w:rsidR="007B41CD" w:rsidRPr="00383B23">
        <w:rPr>
          <w:color w:val="000000" w:themeColor="text1"/>
        </w:rPr>
        <w:t>lawyer</w:t>
      </w:r>
      <w:r w:rsidRPr="00383B23">
        <w:rPr>
          <w:color w:val="000000" w:themeColor="text1"/>
        </w:rPr>
        <w:t xml:space="preserve"> authorized to bind the Crown, and </w:t>
      </w:r>
      <w:r w:rsidR="007B41CD" w:rsidRPr="00383B23">
        <w:rPr>
          <w:color w:val="000000" w:themeColor="text1"/>
        </w:rPr>
        <w:t xml:space="preserve">signed </w:t>
      </w:r>
      <w:r w:rsidRPr="00383B23">
        <w:rPr>
          <w:color w:val="000000" w:themeColor="text1"/>
        </w:rPr>
        <w:t xml:space="preserve">by </w:t>
      </w:r>
      <w:r w:rsidR="007B41CD" w:rsidRPr="00383B23">
        <w:rPr>
          <w:color w:val="000000" w:themeColor="text1"/>
        </w:rPr>
        <w:t xml:space="preserve">the </w:t>
      </w:r>
      <w:r w:rsidRPr="00383B23">
        <w:rPr>
          <w:color w:val="000000" w:themeColor="text1"/>
        </w:rPr>
        <w:t xml:space="preserve">counsel of record for </w:t>
      </w:r>
      <w:r w:rsidR="007B41CD" w:rsidRPr="00383B23">
        <w:rPr>
          <w:color w:val="000000" w:themeColor="text1"/>
        </w:rPr>
        <w:t>the accused</w:t>
      </w:r>
      <w:r w:rsidRPr="00383B23">
        <w:rPr>
          <w:color w:val="000000" w:themeColor="text1"/>
        </w:rPr>
        <w:t xml:space="preserve">, before the first judicial pre-trial conference, unless otherwise </w:t>
      </w:r>
      <w:r w:rsidR="007B41CD" w:rsidRPr="00383B23">
        <w:rPr>
          <w:color w:val="000000" w:themeColor="text1"/>
        </w:rPr>
        <w:t xml:space="preserve">directed by the court. For example, a completed </w:t>
      </w:r>
      <w:r w:rsidR="001F21C8" w:rsidRPr="00383B23">
        <w:rPr>
          <w:color w:val="000000" w:themeColor="text1"/>
        </w:rPr>
        <w:t>F</w:t>
      </w:r>
      <w:r w:rsidR="007B41CD" w:rsidRPr="00383B23">
        <w:rPr>
          <w:color w:val="000000" w:themeColor="text1"/>
        </w:rPr>
        <w:t xml:space="preserve">orm may not be required where the </w:t>
      </w:r>
      <w:r w:rsidRPr="00383B23">
        <w:rPr>
          <w:color w:val="000000" w:themeColor="text1"/>
        </w:rPr>
        <w:t xml:space="preserve">accused </w:t>
      </w:r>
      <w:r w:rsidR="007B41CD" w:rsidRPr="00383B23">
        <w:rPr>
          <w:color w:val="000000" w:themeColor="text1"/>
        </w:rPr>
        <w:t>is</w:t>
      </w:r>
      <w:r w:rsidRPr="00383B23">
        <w:rPr>
          <w:color w:val="000000" w:themeColor="text1"/>
        </w:rPr>
        <w:t xml:space="preserve"> pleading guilty</w:t>
      </w:r>
      <w:r w:rsidR="00174199">
        <w:rPr>
          <w:color w:val="000000" w:themeColor="text1"/>
        </w:rPr>
        <w:t xml:space="preserve"> or where the accused is acting on their own behalf.</w:t>
      </w:r>
    </w:p>
    <w:p w14:paraId="0C07609F" w14:textId="389EB3B1" w:rsidR="00E8596E" w:rsidRPr="00383B23" w:rsidRDefault="00434CE9" w:rsidP="00F1111E">
      <w:pPr>
        <w:pStyle w:val="ListParagraph"/>
        <w:numPr>
          <w:ilvl w:val="0"/>
          <w:numId w:val="20"/>
        </w:numPr>
        <w:contextualSpacing w:val="0"/>
        <w:jc w:val="both"/>
        <w:rPr>
          <w:color w:val="000000" w:themeColor="text1"/>
        </w:rPr>
      </w:pPr>
      <w:r>
        <w:rPr>
          <w:color w:val="000000" w:themeColor="text1"/>
        </w:rPr>
        <w:t>Subject to notes 3 and 4, r</w:t>
      </w:r>
      <w:r w:rsidR="00E8596E" w:rsidRPr="00383B23">
        <w:rPr>
          <w:color w:val="000000" w:themeColor="text1"/>
        </w:rPr>
        <w:t>esponses to the following questions are mand</w:t>
      </w:r>
      <w:r w:rsidR="008B77F8" w:rsidRPr="00383B23">
        <w:rPr>
          <w:color w:val="000000" w:themeColor="text1"/>
        </w:rPr>
        <w:t>atory:</w:t>
      </w:r>
    </w:p>
    <w:p w14:paraId="121261FF" w14:textId="67935CE4" w:rsidR="008B77F8" w:rsidRPr="00383B23" w:rsidRDefault="008B77F8" w:rsidP="008B77F8">
      <w:pPr>
        <w:jc w:val="both"/>
        <w:rPr>
          <w:color w:val="000000" w:themeColor="text1"/>
        </w:rPr>
      </w:pPr>
      <w:r w:rsidRPr="00383B23">
        <w:rPr>
          <w:color w:val="000000" w:themeColor="text1"/>
        </w:rPr>
        <w:tab/>
      </w:r>
      <w:r w:rsidRPr="00383B23">
        <w:rPr>
          <w:b/>
          <w:bCs/>
          <w:color w:val="000000" w:themeColor="text1"/>
        </w:rPr>
        <w:t>Crown:</w:t>
      </w:r>
      <w:r w:rsidRPr="00383B23">
        <w:rPr>
          <w:color w:val="000000" w:themeColor="text1"/>
        </w:rPr>
        <w:t xml:space="preserve">  1-</w:t>
      </w:r>
      <w:r w:rsidR="00C76030">
        <w:rPr>
          <w:color w:val="000000" w:themeColor="text1"/>
        </w:rPr>
        <w:t>6</w:t>
      </w:r>
      <w:r w:rsidRPr="00383B23">
        <w:rPr>
          <w:color w:val="000000" w:themeColor="text1"/>
        </w:rPr>
        <w:t xml:space="preserve">, </w:t>
      </w:r>
      <w:r w:rsidR="00953D23">
        <w:rPr>
          <w:color w:val="000000" w:themeColor="text1"/>
        </w:rPr>
        <w:t>8</w:t>
      </w:r>
      <w:r w:rsidR="00AC54D8" w:rsidRPr="00383B23">
        <w:rPr>
          <w:color w:val="000000" w:themeColor="text1"/>
        </w:rPr>
        <w:t>-2</w:t>
      </w:r>
      <w:r w:rsidR="007B07FD">
        <w:rPr>
          <w:color w:val="000000" w:themeColor="text1"/>
        </w:rPr>
        <w:t>3</w:t>
      </w:r>
      <w:r w:rsidR="00AC54D8" w:rsidRPr="00383B23">
        <w:rPr>
          <w:color w:val="000000" w:themeColor="text1"/>
        </w:rPr>
        <w:t xml:space="preserve">, </w:t>
      </w:r>
      <w:r w:rsidR="007B07FD">
        <w:rPr>
          <w:color w:val="000000" w:themeColor="text1"/>
        </w:rPr>
        <w:t>30</w:t>
      </w:r>
      <w:r w:rsidR="00AC54D8" w:rsidRPr="00383B23">
        <w:rPr>
          <w:color w:val="000000" w:themeColor="text1"/>
        </w:rPr>
        <w:t xml:space="preserve">(a)-(b), </w:t>
      </w:r>
      <w:r w:rsidR="007B07FD">
        <w:rPr>
          <w:color w:val="000000" w:themeColor="text1"/>
        </w:rPr>
        <w:t>30</w:t>
      </w:r>
      <w:r w:rsidR="00AC54D8" w:rsidRPr="00383B23">
        <w:rPr>
          <w:color w:val="000000" w:themeColor="text1"/>
        </w:rPr>
        <w:t>(d)-(e), 3</w:t>
      </w:r>
      <w:r w:rsidR="0093105D">
        <w:rPr>
          <w:color w:val="000000" w:themeColor="text1"/>
        </w:rPr>
        <w:t>4</w:t>
      </w:r>
      <w:r w:rsidR="00AC54D8" w:rsidRPr="00383B23">
        <w:rPr>
          <w:color w:val="000000" w:themeColor="text1"/>
        </w:rPr>
        <w:t>, 3</w:t>
      </w:r>
      <w:r w:rsidR="0093105D">
        <w:rPr>
          <w:color w:val="000000" w:themeColor="text1"/>
        </w:rPr>
        <w:t>6</w:t>
      </w:r>
      <w:r w:rsidR="00AC54D8" w:rsidRPr="00383B23">
        <w:rPr>
          <w:color w:val="000000" w:themeColor="text1"/>
        </w:rPr>
        <w:t>(a)-(c), 3</w:t>
      </w:r>
      <w:r w:rsidR="0093105D">
        <w:rPr>
          <w:color w:val="000000" w:themeColor="text1"/>
        </w:rPr>
        <w:t>7</w:t>
      </w:r>
      <w:r w:rsidR="00AC54D8" w:rsidRPr="00383B23">
        <w:rPr>
          <w:color w:val="000000" w:themeColor="text1"/>
        </w:rPr>
        <w:t>, 3</w:t>
      </w:r>
      <w:r w:rsidR="00F320F5">
        <w:rPr>
          <w:color w:val="000000" w:themeColor="text1"/>
        </w:rPr>
        <w:t>8</w:t>
      </w:r>
      <w:r w:rsidR="00AC54D8" w:rsidRPr="00383B23">
        <w:rPr>
          <w:color w:val="000000" w:themeColor="text1"/>
        </w:rPr>
        <w:t>(b), 3</w:t>
      </w:r>
      <w:r w:rsidR="00F320F5">
        <w:rPr>
          <w:color w:val="000000" w:themeColor="text1"/>
        </w:rPr>
        <w:t>9</w:t>
      </w:r>
      <w:r w:rsidR="00AC54D8" w:rsidRPr="00383B23">
        <w:rPr>
          <w:color w:val="000000" w:themeColor="text1"/>
        </w:rPr>
        <w:t xml:space="preserve">(b), </w:t>
      </w:r>
      <w:r w:rsidR="0093105D">
        <w:rPr>
          <w:color w:val="000000" w:themeColor="text1"/>
        </w:rPr>
        <w:t>40-44</w:t>
      </w:r>
      <w:r w:rsidR="00AC54D8" w:rsidRPr="00383B23">
        <w:rPr>
          <w:color w:val="000000" w:themeColor="text1"/>
        </w:rPr>
        <w:t>, 4</w:t>
      </w:r>
      <w:r w:rsidR="0093105D">
        <w:rPr>
          <w:color w:val="000000" w:themeColor="text1"/>
        </w:rPr>
        <w:t>6</w:t>
      </w:r>
      <w:r w:rsidR="00AC54D8" w:rsidRPr="00383B23">
        <w:rPr>
          <w:color w:val="000000" w:themeColor="text1"/>
        </w:rPr>
        <w:t xml:space="preserve">(a)-(d), and </w:t>
      </w:r>
      <w:r w:rsidR="0093105D">
        <w:rPr>
          <w:color w:val="000000" w:themeColor="text1"/>
        </w:rPr>
        <w:t>47-48</w:t>
      </w:r>
    </w:p>
    <w:p w14:paraId="664629E2" w14:textId="62C43953" w:rsidR="00F71F1D" w:rsidRPr="00383B23" w:rsidRDefault="008B77F8" w:rsidP="00CB27BB">
      <w:pPr>
        <w:ind w:left="720"/>
        <w:jc w:val="both"/>
        <w:rPr>
          <w:color w:val="000000" w:themeColor="text1"/>
        </w:rPr>
      </w:pPr>
      <w:r w:rsidRPr="00383B23">
        <w:rPr>
          <w:b/>
          <w:bCs/>
          <w:color w:val="000000" w:themeColor="text1"/>
        </w:rPr>
        <w:t>Defence:</w:t>
      </w:r>
      <w:r w:rsidRPr="00383B23">
        <w:rPr>
          <w:color w:val="000000" w:themeColor="text1"/>
        </w:rPr>
        <w:t xml:space="preserve">  </w:t>
      </w:r>
      <w:r w:rsidR="00C76030">
        <w:rPr>
          <w:color w:val="000000" w:themeColor="text1"/>
        </w:rPr>
        <w:t>4</w:t>
      </w:r>
      <w:r w:rsidR="00DF2F57" w:rsidRPr="00383B23">
        <w:rPr>
          <w:color w:val="000000" w:themeColor="text1"/>
        </w:rPr>
        <w:t>-</w:t>
      </w:r>
      <w:r w:rsidR="00C76030">
        <w:rPr>
          <w:color w:val="000000" w:themeColor="text1"/>
        </w:rPr>
        <w:t>9</w:t>
      </w:r>
      <w:r w:rsidR="00DF2F57" w:rsidRPr="00383B23">
        <w:rPr>
          <w:color w:val="000000" w:themeColor="text1"/>
        </w:rPr>
        <w:t xml:space="preserve">, </w:t>
      </w:r>
      <w:r w:rsidR="005E3C29">
        <w:rPr>
          <w:color w:val="000000" w:themeColor="text1"/>
        </w:rPr>
        <w:t xml:space="preserve">10(j), </w:t>
      </w:r>
      <w:r w:rsidR="00DF2F57" w:rsidRPr="00383B23">
        <w:rPr>
          <w:color w:val="000000" w:themeColor="text1"/>
        </w:rPr>
        <w:t>1</w:t>
      </w:r>
      <w:r w:rsidR="007B07FD">
        <w:rPr>
          <w:color w:val="000000" w:themeColor="text1"/>
        </w:rPr>
        <w:t>8</w:t>
      </w:r>
      <w:r w:rsidR="00DF2F57" w:rsidRPr="00383B23">
        <w:rPr>
          <w:color w:val="000000" w:themeColor="text1"/>
        </w:rPr>
        <w:t>(c), 1</w:t>
      </w:r>
      <w:r w:rsidR="007B07FD">
        <w:rPr>
          <w:color w:val="000000" w:themeColor="text1"/>
        </w:rPr>
        <w:t>9</w:t>
      </w:r>
      <w:r w:rsidR="00DF2F57" w:rsidRPr="00383B23">
        <w:rPr>
          <w:color w:val="000000" w:themeColor="text1"/>
        </w:rPr>
        <w:t>(c),</w:t>
      </w:r>
      <w:r w:rsidR="00103D19">
        <w:rPr>
          <w:color w:val="000000" w:themeColor="text1"/>
        </w:rPr>
        <w:t xml:space="preserve"> </w:t>
      </w:r>
      <w:r w:rsidR="00DF2F57" w:rsidRPr="00383B23">
        <w:rPr>
          <w:color w:val="000000" w:themeColor="text1"/>
        </w:rPr>
        <w:t>2</w:t>
      </w:r>
      <w:r w:rsidR="007B07FD">
        <w:rPr>
          <w:color w:val="000000" w:themeColor="text1"/>
        </w:rPr>
        <w:t>4</w:t>
      </w:r>
      <w:r w:rsidR="00DF2F57" w:rsidRPr="00383B23">
        <w:rPr>
          <w:color w:val="000000" w:themeColor="text1"/>
        </w:rPr>
        <w:t>-</w:t>
      </w:r>
      <w:r w:rsidR="00103D19">
        <w:rPr>
          <w:color w:val="000000" w:themeColor="text1"/>
        </w:rPr>
        <w:t>2</w:t>
      </w:r>
      <w:r w:rsidR="007B07FD">
        <w:rPr>
          <w:color w:val="000000" w:themeColor="text1"/>
        </w:rPr>
        <w:t>9</w:t>
      </w:r>
      <w:r w:rsidR="00DF2F57" w:rsidRPr="00383B23">
        <w:rPr>
          <w:color w:val="000000" w:themeColor="text1"/>
        </w:rPr>
        <w:t xml:space="preserve">, </w:t>
      </w:r>
      <w:r w:rsidR="007B07FD">
        <w:rPr>
          <w:color w:val="000000" w:themeColor="text1"/>
        </w:rPr>
        <w:t>30</w:t>
      </w:r>
      <w:r w:rsidR="00103D19">
        <w:rPr>
          <w:color w:val="000000" w:themeColor="text1"/>
        </w:rPr>
        <w:t xml:space="preserve">(c), </w:t>
      </w:r>
      <w:r w:rsidR="007B07FD">
        <w:rPr>
          <w:color w:val="000000" w:themeColor="text1"/>
        </w:rPr>
        <w:t>31-33</w:t>
      </w:r>
      <w:r w:rsidR="00103D19">
        <w:rPr>
          <w:color w:val="000000" w:themeColor="text1"/>
        </w:rPr>
        <w:t xml:space="preserve">, </w:t>
      </w:r>
      <w:r w:rsidR="00DF2F57" w:rsidRPr="00383B23">
        <w:rPr>
          <w:color w:val="000000" w:themeColor="text1"/>
        </w:rPr>
        <w:t>3</w:t>
      </w:r>
      <w:r w:rsidR="007B07FD">
        <w:rPr>
          <w:color w:val="000000" w:themeColor="text1"/>
        </w:rPr>
        <w:t>5</w:t>
      </w:r>
      <w:r w:rsidR="00DF2F57" w:rsidRPr="00383B23">
        <w:rPr>
          <w:color w:val="000000" w:themeColor="text1"/>
        </w:rPr>
        <w:t>(d), 3</w:t>
      </w:r>
      <w:r w:rsidR="002B2850">
        <w:rPr>
          <w:color w:val="000000" w:themeColor="text1"/>
        </w:rPr>
        <w:t>7</w:t>
      </w:r>
      <w:r w:rsidR="00DF2F57" w:rsidRPr="00383B23">
        <w:rPr>
          <w:color w:val="000000" w:themeColor="text1"/>
        </w:rPr>
        <w:t>, 3</w:t>
      </w:r>
      <w:r w:rsidR="002B2850">
        <w:rPr>
          <w:color w:val="000000" w:themeColor="text1"/>
        </w:rPr>
        <w:t>8</w:t>
      </w:r>
      <w:r w:rsidR="00DF2F57" w:rsidRPr="00383B23">
        <w:rPr>
          <w:color w:val="000000" w:themeColor="text1"/>
        </w:rPr>
        <w:t>(a), 3</w:t>
      </w:r>
      <w:r w:rsidR="002B2850">
        <w:rPr>
          <w:color w:val="000000" w:themeColor="text1"/>
        </w:rPr>
        <w:t>9</w:t>
      </w:r>
      <w:r w:rsidR="00DF2F57" w:rsidRPr="00383B23">
        <w:rPr>
          <w:color w:val="000000" w:themeColor="text1"/>
        </w:rPr>
        <w:t xml:space="preserve">(a), </w:t>
      </w:r>
      <w:r w:rsidR="0093105D">
        <w:rPr>
          <w:color w:val="000000" w:themeColor="text1"/>
        </w:rPr>
        <w:t>40-43</w:t>
      </w:r>
      <w:r w:rsidR="00DF2F57" w:rsidRPr="00383B23">
        <w:rPr>
          <w:color w:val="000000" w:themeColor="text1"/>
        </w:rPr>
        <w:t>, 4</w:t>
      </w:r>
      <w:r w:rsidR="0093105D">
        <w:rPr>
          <w:color w:val="000000" w:themeColor="text1"/>
        </w:rPr>
        <w:t>5</w:t>
      </w:r>
      <w:r w:rsidR="00DF2F57" w:rsidRPr="00383B23">
        <w:rPr>
          <w:color w:val="000000" w:themeColor="text1"/>
        </w:rPr>
        <w:t>, 4</w:t>
      </w:r>
      <w:r w:rsidR="0093105D">
        <w:rPr>
          <w:color w:val="000000" w:themeColor="text1"/>
        </w:rPr>
        <w:t>6</w:t>
      </w:r>
      <w:r w:rsidR="00DF2F57" w:rsidRPr="00383B23">
        <w:rPr>
          <w:color w:val="000000" w:themeColor="text1"/>
        </w:rPr>
        <w:t xml:space="preserve">(e)-(g), </w:t>
      </w:r>
      <w:r w:rsidR="00AC54D8" w:rsidRPr="00383B23">
        <w:rPr>
          <w:color w:val="000000" w:themeColor="text1"/>
        </w:rPr>
        <w:t xml:space="preserve">and </w:t>
      </w:r>
      <w:r w:rsidR="0093105D">
        <w:rPr>
          <w:color w:val="000000" w:themeColor="text1"/>
        </w:rPr>
        <w:t>47-48</w:t>
      </w:r>
      <w:r w:rsidR="00FE3CCC" w:rsidRPr="00383B23">
        <w:rPr>
          <w:color w:val="000000" w:themeColor="text1"/>
        </w:rPr>
        <w:t xml:space="preserve"> </w:t>
      </w:r>
    </w:p>
    <w:p w14:paraId="2CC1B06C" w14:textId="6604E220" w:rsidR="008B77F8" w:rsidRDefault="00663E36" w:rsidP="00F1111E">
      <w:pPr>
        <w:pStyle w:val="ListParagraph"/>
        <w:numPr>
          <w:ilvl w:val="0"/>
          <w:numId w:val="20"/>
        </w:numPr>
        <w:contextualSpacing w:val="0"/>
        <w:jc w:val="both"/>
        <w:rPr>
          <w:color w:val="000000" w:themeColor="text1"/>
        </w:rPr>
      </w:pPr>
      <w:r w:rsidRPr="00383B23">
        <w:rPr>
          <w:color w:val="000000" w:themeColor="text1"/>
        </w:rPr>
        <w:t>Question</w:t>
      </w:r>
      <w:r w:rsidR="00DF2F57" w:rsidRPr="00383B23">
        <w:rPr>
          <w:color w:val="000000" w:themeColor="text1"/>
        </w:rPr>
        <w:t>s</w:t>
      </w:r>
      <w:r w:rsidRPr="00383B23">
        <w:rPr>
          <w:color w:val="000000" w:themeColor="text1"/>
        </w:rPr>
        <w:t xml:space="preserve"> 3</w:t>
      </w:r>
      <w:r w:rsidR="00434CE9">
        <w:rPr>
          <w:color w:val="000000" w:themeColor="text1"/>
        </w:rPr>
        <w:t>5</w:t>
      </w:r>
      <w:r w:rsidR="00AC54D8" w:rsidRPr="00383B23">
        <w:rPr>
          <w:color w:val="000000" w:themeColor="text1"/>
        </w:rPr>
        <w:t>(a)-(c)</w:t>
      </w:r>
      <w:r w:rsidRPr="00383B23">
        <w:rPr>
          <w:color w:val="000000" w:themeColor="text1"/>
        </w:rPr>
        <w:t xml:space="preserve">, </w:t>
      </w:r>
      <w:r w:rsidR="00DF2F57" w:rsidRPr="00383B23">
        <w:rPr>
          <w:color w:val="000000" w:themeColor="text1"/>
        </w:rPr>
        <w:t>3</w:t>
      </w:r>
      <w:r w:rsidR="00434CE9">
        <w:rPr>
          <w:color w:val="000000" w:themeColor="text1"/>
        </w:rPr>
        <w:t>6</w:t>
      </w:r>
      <w:r w:rsidR="00DF2F57" w:rsidRPr="00383B23">
        <w:rPr>
          <w:color w:val="000000" w:themeColor="text1"/>
        </w:rPr>
        <w:t>(d)</w:t>
      </w:r>
      <w:r w:rsidR="00AC54D8" w:rsidRPr="00383B23">
        <w:rPr>
          <w:color w:val="000000" w:themeColor="text1"/>
        </w:rPr>
        <w:t>, and 4</w:t>
      </w:r>
      <w:r w:rsidR="00434CE9">
        <w:rPr>
          <w:color w:val="000000" w:themeColor="text1"/>
        </w:rPr>
        <w:t>4</w:t>
      </w:r>
      <w:r w:rsidRPr="00383B23">
        <w:rPr>
          <w:color w:val="000000" w:themeColor="text1"/>
        </w:rPr>
        <w:t xml:space="preserve"> </w:t>
      </w:r>
      <w:r w:rsidR="00AC54D8" w:rsidRPr="00383B23">
        <w:rPr>
          <w:color w:val="000000" w:themeColor="text1"/>
        </w:rPr>
        <w:t xml:space="preserve">(subject to </w:t>
      </w:r>
      <w:r w:rsidR="00AC54D8" w:rsidRPr="00383B23">
        <w:rPr>
          <w:i/>
          <w:iCs/>
          <w:color w:val="000000" w:themeColor="text1"/>
        </w:rPr>
        <w:t>R. v. Cleghorn</w:t>
      </w:r>
      <w:r w:rsidR="00AC54D8" w:rsidRPr="00383B23">
        <w:rPr>
          <w:color w:val="000000" w:themeColor="text1"/>
        </w:rPr>
        <w:t xml:space="preserve">, [1995] 3 S.C.R. 175) </w:t>
      </w:r>
      <w:r w:rsidRPr="00383B23">
        <w:rPr>
          <w:color w:val="000000" w:themeColor="text1"/>
        </w:rPr>
        <w:t>are optional</w:t>
      </w:r>
      <w:r w:rsidR="00DF2F57" w:rsidRPr="00383B23">
        <w:rPr>
          <w:color w:val="000000" w:themeColor="text1"/>
        </w:rPr>
        <w:t xml:space="preserve"> for the accused.</w:t>
      </w:r>
    </w:p>
    <w:p w14:paraId="70413349" w14:textId="774476AC" w:rsidR="002B2850" w:rsidRPr="00383B23" w:rsidRDefault="002B2850" w:rsidP="00F1111E">
      <w:pPr>
        <w:pStyle w:val="ListParagraph"/>
        <w:numPr>
          <w:ilvl w:val="0"/>
          <w:numId w:val="20"/>
        </w:numPr>
        <w:contextualSpacing w:val="0"/>
        <w:jc w:val="both"/>
        <w:rPr>
          <w:color w:val="000000" w:themeColor="text1"/>
        </w:rPr>
      </w:pPr>
      <w:r>
        <w:rPr>
          <w:color w:val="000000" w:themeColor="text1"/>
        </w:rPr>
        <w:t xml:space="preserve">Questions 8 and 37 are mandatory only where the mode of trial is </w:t>
      </w:r>
      <w:r w:rsidRPr="0058083D">
        <w:rPr>
          <w:b/>
          <w:bCs/>
          <w:color w:val="000000" w:themeColor="text1"/>
        </w:rPr>
        <w:t>judge and jury</w:t>
      </w:r>
      <w:r>
        <w:rPr>
          <w:color w:val="000000" w:themeColor="text1"/>
        </w:rPr>
        <w:t>.</w:t>
      </w:r>
    </w:p>
    <w:p w14:paraId="0E354F60" w14:textId="2EEC841E" w:rsidR="002B2850" w:rsidRPr="002B2850" w:rsidRDefault="00BB5BC6" w:rsidP="00F1111E">
      <w:pPr>
        <w:pStyle w:val="ListParagraph"/>
        <w:numPr>
          <w:ilvl w:val="0"/>
          <w:numId w:val="20"/>
        </w:numPr>
        <w:contextualSpacing w:val="0"/>
        <w:jc w:val="both"/>
        <w:rPr>
          <w:color w:val="000000" w:themeColor="text1"/>
        </w:rPr>
      </w:pPr>
      <w:r w:rsidRPr="00383B23">
        <w:rPr>
          <w:color w:val="000000" w:themeColor="text1"/>
        </w:rPr>
        <w:t xml:space="preserve">For cases involving </w:t>
      </w:r>
      <w:r w:rsidRPr="00C61500">
        <w:rPr>
          <w:b/>
          <w:bCs/>
          <w:color w:val="000000" w:themeColor="text1"/>
        </w:rPr>
        <w:t>sexual offences</w:t>
      </w:r>
      <w:r w:rsidRPr="00383B23">
        <w:rPr>
          <w:color w:val="000000" w:themeColor="text1"/>
        </w:rPr>
        <w:t xml:space="preserve">, counsel </w:t>
      </w:r>
      <w:proofErr w:type="gramStart"/>
      <w:r w:rsidRPr="00383B23">
        <w:rPr>
          <w:color w:val="000000" w:themeColor="text1"/>
        </w:rPr>
        <w:t>are</w:t>
      </w:r>
      <w:proofErr w:type="gramEnd"/>
      <w:r w:rsidRPr="00383B23">
        <w:rPr>
          <w:color w:val="000000" w:themeColor="text1"/>
        </w:rPr>
        <w:t xml:space="preserve"> expected to carefully review Part </w:t>
      </w:r>
      <w:r w:rsidR="00C61500">
        <w:rPr>
          <w:color w:val="000000" w:themeColor="text1"/>
        </w:rPr>
        <w:t>F</w:t>
      </w:r>
      <w:r w:rsidRPr="00383B23">
        <w:rPr>
          <w:color w:val="000000" w:themeColor="text1"/>
        </w:rPr>
        <w:t xml:space="preserve"> and Part G in this Form and, where applicable, to </w:t>
      </w:r>
      <w:r w:rsidR="00482D80" w:rsidRPr="00383B23">
        <w:rPr>
          <w:color w:val="000000" w:themeColor="text1"/>
        </w:rPr>
        <w:t>include</w:t>
      </w:r>
      <w:r w:rsidRPr="00383B23">
        <w:rPr>
          <w:color w:val="000000" w:themeColor="text1"/>
        </w:rPr>
        <w:t xml:space="preserve"> as much detail as possible.</w:t>
      </w:r>
    </w:p>
    <w:p w14:paraId="1D99F99A" w14:textId="59C9F75F" w:rsidR="00C460EA" w:rsidRPr="00383B23" w:rsidRDefault="00BB5BC6" w:rsidP="00F1111E">
      <w:pPr>
        <w:pStyle w:val="ListParagraph"/>
        <w:numPr>
          <w:ilvl w:val="0"/>
          <w:numId w:val="20"/>
        </w:numPr>
        <w:contextualSpacing w:val="0"/>
        <w:jc w:val="both"/>
        <w:rPr>
          <w:color w:val="000000" w:themeColor="text1"/>
        </w:rPr>
      </w:pPr>
      <w:r w:rsidRPr="00383B23">
        <w:rPr>
          <w:color w:val="000000" w:themeColor="text1"/>
        </w:rPr>
        <w:t xml:space="preserve">The </w:t>
      </w:r>
      <w:r w:rsidR="00E8596E" w:rsidRPr="00383B23">
        <w:rPr>
          <w:color w:val="000000" w:themeColor="text1"/>
        </w:rPr>
        <w:t xml:space="preserve">Crown and defence counsel are </w:t>
      </w:r>
      <w:r w:rsidR="005D3CFC" w:rsidRPr="00383B23">
        <w:rPr>
          <w:color w:val="000000" w:themeColor="text1"/>
        </w:rPr>
        <w:t>expected</w:t>
      </w:r>
      <w:r w:rsidR="00E8596E" w:rsidRPr="00383B23">
        <w:rPr>
          <w:color w:val="000000" w:themeColor="text1"/>
        </w:rPr>
        <w:t xml:space="preserve"> to discuss the</w:t>
      </w:r>
      <w:r w:rsidR="005D3CFC" w:rsidRPr="00383B23">
        <w:rPr>
          <w:color w:val="000000" w:themeColor="text1"/>
        </w:rPr>
        <w:t xml:space="preserve"> subjects raised in this </w:t>
      </w:r>
      <w:r w:rsidR="001F21C8" w:rsidRPr="00383B23">
        <w:rPr>
          <w:color w:val="000000" w:themeColor="text1"/>
        </w:rPr>
        <w:t>F</w:t>
      </w:r>
      <w:r w:rsidR="005D3CFC" w:rsidRPr="00383B23">
        <w:rPr>
          <w:color w:val="000000" w:themeColor="text1"/>
        </w:rPr>
        <w:t xml:space="preserve">orm, and to discuss any other </w:t>
      </w:r>
      <w:r w:rsidR="00E8596E" w:rsidRPr="00383B23">
        <w:rPr>
          <w:color w:val="000000" w:themeColor="text1"/>
        </w:rPr>
        <w:t xml:space="preserve">issues </w:t>
      </w:r>
      <w:r w:rsidR="005D3CFC" w:rsidRPr="00383B23">
        <w:rPr>
          <w:color w:val="000000" w:themeColor="text1"/>
        </w:rPr>
        <w:t>that are reasonably anticipated to arise at the</w:t>
      </w:r>
      <w:r w:rsidR="00E8596E" w:rsidRPr="00383B23">
        <w:rPr>
          <w:color w:val="000000" w:themeColor="text1"/>
        </w:rPr>
        <w:t xml:space="preserve"> pre-trial conference</w:t>
      </w:r>
      <w:r w:rsidR="005D3CFC" w:rsidRPr="00383B23">
        <w:rPr>
          <w:color w:val="000000" w:themeColor="text1"/>
        </w:rPr>
        <w:t xml:space="preserve">, before filing this </w:t>
      </w:r>
      <w:r w:rsidR="001F21C8" w:rsidRPr="00383B23">
        <w:rPr>
          <w:color w:val="000000" w:themeColor="text1"/>
        </w:rPr>
        <w:t>F</w:t>
      </w:r>
      <w:r w:rsidR="005D3CFC" w:rsidRPr="00383B23">
        <w:rPr>
          <w:color w:val="000000" w:themeColor="text1"/>
        </w:rPr>
        <w:t xml:space="preserve">orm and </w:t>
      </w:r>
      <w:r w:rsidR="00E8596E" w:rsidRPr="00383B23">
        <w:rPr>
          <w:color w:val="000000" w:themeColor="text1"/>
        </w:rPr>
        <w:t>in advance of the conference.</w:t>
      </w:r>
    </w:p>
    <w:p w14:paraId="37093EAB" w14:textId="2592F96A" w:rsidR="00E8596E" w:rsidRPr="00383B23" w:rsidRDefault="00E8596E" w:rsidP="00F1111E">
      <w:pPr>
        <w:pStyle w:val="ListParagraph"/>
        <w:numPr>
          <w:ilvl w:val="0"/>
          <w:numId w:val="20"/>
        </w:numPr>
        <w:contextualSpacing w:val="0"/>
        <w:jc w:val="both"/>
        <w:rPr>
          <w:color w:val="000000" w:themeColor="text1"/>
        </w:rPr>
      </w:pPr>
      <w:r w:rsidRPr="00383B23">
        <w:rPr>
          <w:color w:val="000000" w:themeColor="text1"/>
        </w:rPr>
        <w:t xml:space="preserve">Counsel must provide their position on each </w:t>
      </w:r>
      <w:r w:rsidR="001F21C8" w:rsidRPr="00383B23">
        <w:rPr>
          <w:color w:val="000000" w:themeColor="text1"/>
        </w:rPr>
        <w:t xml:space="preserve">subject identified on the Form </w:t>
      </w:r>
      <w:r w:rsidRPr="00383B23">
        <w:rPr>
          <w:color w:val="000000" w:themeColor="text1"/>
        </w:rPr>
        <w:t xml:space="preserve">and not </w:t>
      </w:r>
      <w:r w:rsidR="001F21C8" w:rsidRPr="00383B23">
        <w:rPr>
          <w:color w:val="000000" w:themeColor="text1"/>
        </w:rPr>
        <w:t xml:space="preserve">merely </w:t>
      </w:r>
      <w:r w:rsidRPr="00383B23">
        <w:rPr>
          <w:color w:val="000000" w:themeColor="text1"/>
        </w:rPr>
        <w:t>indicate they “will advise” or “not as yet”, etc.</w:t>
      </w:r>
    </w:p>
    <w:p w14:paraId="78B60906" w14:textId="73080514" w:rsidR="00E8596E" w:rsidRPr="0058083D" w:rsidRDefault="00BB5BC6" w:rsidP="00F1111E">
      <w:pPr>
        <w:pStyle w:val="ListParagraph"/>
        <w:numPr>
          <w:ilvl w:val="0"/>
          <w:numId w:val="20"/>
        </w:numPr>
        <w:contextualSpacing w:val="0"/>
        <w:jc w:val="both"/>
        <w:rPr>
          <w:color w:val="000000" w:themeColor="text1"/>
        </w:rPr>
      </w:pPr>
      <w:r w:rsidRPr="0058083D">
        <w:rPr>
          <w:color w:val="000000" w:themeColor="text1"/>
        </w:rPr>
        <w:t xml:space="preserve">The </w:t>
      </w:r>
      <w:r w:rsidR="00E8596E" w:rsidRPr="0058083D">
        <w:rPr>
          <w:color w:val="000000" w:themeColor="text1"/>
        </w:rPr>
        <w:t xml:space="preserve">Crown must </w:t>
      </w:r>
      <w:r w:rsidR="00C61500" w:rsidRPr="00030BE2">
        <w:rPr>
          <w:b/>
          <w:bCs/>
          <w:color w:val="000000" w:themeColor="text1"/>
        </w:rPr>
        <w:t>serve and file</w:t>
      </w:r>
      <w:r w:rsidR="00E8596E" w:rsidRPr="0058083D">
        <w:rPr>
          <w:color w:val="000000" w:themeColor="text1"/>
        </w:rPr>
        <w:t xml:space="preserve"> this </w:t>
      </w:r>
      <w:r w:rsidR="001F21C8" w:rsidRPr="0058083D">
        <w:rPr>
          <w:color w:val="000000" w:themeColor="text1"/>
        </w:rPr>
        <w:t>F</w:t>
      </w:r>
      <w:r w:rsidR="00E8596E" w:rsidRPr="0058083D">
        <w:rPr>
          <w:color w:val="000000" w:themeColor="text1"/>
        </w:rPr>
        <w:t xml:space="preserve">orm </w:t>
      </w:r>
      <w:r w:rsidR="00434CE9" w:rsidRPr="0058083D">
        <w:rPr>
          <w:b/>
          <w:bCs/>
          <w:color w:val="000000" w:themeColor="text1"/>
        </w:rPr>
        <w:t>seven</w:t>
      </w:r>
      <w:r w:rsidR="005D3CFC" w:rsidRPr="0058083D">
        <w:rPr>
          <w:b/>
          <w:bCs/>
          <w:color w:val="000000" w:themeColor="text1"/>
        </w:rPr>
        <w:t xml:space="preserve"> (</w:t>
      </w:r>
      <w:r w:rsidR="00C61500" w:rsidRPr="0058083D">
        <w:rPr>
          <w:b/>
          <w:bCs/>
          <w:color w:val="000000" w:themeColor="text1"/>
        </w:rPr>
        <w:t>7</w:t>
      </w:r>
      <w:r w:rsidR="005D3CFC" w:rsidRPr="0058083D">
        <w:rPr>
          <w:b/>
          <w:bCs/>
          <w:color w:val="000000" w:themeColor="text1"/>
        </w:rPr>
        <w:t>)</w:t>
      </w:r>
      <w:r w:rsidR="00E8596E" w:rsidRPr="0058083D">
        <w:rPr>
          <w:b/>
          <w:bCs/>
          <w:color w:val="000000" w:themeColor="text1"/>
        </w:rPr>
        <w:t xml:space="preserve"> days</w:t>
      </w:r>
      <w:r w:rsidR="00E8596E" w:rsidRPr="0058083D">
        <w:rPr>
          <w:color w:val="000000" w:themeColor="text1"/>
        </w:rPr>
        <w:t xml:space="preserve"> before the date scheduled for the pre-</w:t>
      </w:r>
      <w:r w:rsidR="00BB175B" w:rsidRPr="0058083D">
        <w:rPr>
          <w:color w:val="000000" w:themeColor="text1"/>
        </w:rPr>
        <w:t>trial</w:t>
      </w:r>
      <w:r w:rsidR="00E8596E" w:rsidRPr="0058083D">
        <w:rPr>
          <w:color w:val="000000" w:themeColor="text1"/>
        </w:rPr>
        <w:t xml:space="preserve"> conference. Defence counsel must </w:t>
      </w:r>
      <w:r w:rsidR="00C61500" w:rsidRPr="00030BE2">
        <w:rPr>
          <w:b/>
          <w:bCs/>
          <w:color w:val="000000" w:themeColor="text1"/>
        </w:rPr>
        <w:t>serve and file</w:t>
      </w:r>
      <w:r w:rsidR="00C61500" w:rsidRPr="0058083D">
        <w:rPr>
          <w:color w:val="000000" w:themeColor="text1"/>
        </w:rPr>
        <w:t xml:space="preserve"> this Form </w:t>
      </w:r>
      <w:r w:rsidR="00434CE9" w:rsidRPr="0058083D">
        <w:rPr>
          <w:b/>
          <w:bCs/>
          <w:color w:val="000000" w:themeColor="text1"/>
        </w:rPr>
        <w:t>five</w:t>
      </w:r>
      <w:r w:rsidR="005D3CFC" w:rsidRPr="0058083D">
        <w:rPr>
          <w:b/>
          <w:bCs/>
          <w:color w:val="000000" w:themeColor="text1"/>
        </w:rPr>
        <w:t xml:space="preserve"> (</w:t>
      </w:r>
      <w:r w:rsidR="00434CE9" w:rsidRPr="0058083D">
        <w:rPr>
          <w:b/>
          <w:bCs/>
          <w:color w:val="000000" w:themeColor="text1"/>
        </w:rPr>
        <w:t>5</w:t>
      </w:r>
      <w:r w:rsidR="005D3CFC" w:rsidRPr="0058083D">
        <w:rPr>
          <w:b/>
          <w:bCs/>
          <w:color w:val="000000" w:themeColor="text1"/>
        </w:rPr>
        <w:t>)</w:t>
      </w:r>
      <w:r w:rsidR="00E8596E" w:rsidRPr="0058083D">
        <w:rPr>
          <w:b/>
          <w:bCs/>
          <w:color w:val="000000" w:themeColor="text1"/>
        </w:rPr>
        <w:t xml:space="preserve"> days</w:t>
      </w:r>
      <w:r w:rsidR="00E8596E" w:rsidRPr="0058083D">
        <w:rPr>
          <w:color w:val="000000" w:themeColor="text1"/>
        </w:rPr>
        <w:t xml:space="preserve"> before the date scheduled for the pre-</w:t>
      </w:r>
      <w:r w:rsidR="00C460EA" w:rsidRPr="0058083D">
        <w:rPr>
          <w:color w:val="000000" w:themeColor="text1"/>
        </w:rPr>
        <w:t>trial</w:t>
      </w:r>
      <w:r w:rsidR="00E8596E" w:rsidRPr="0058083D">
        <w:rPr>
          <w:color w:val="000000" w:themeColor="text1"/>
        </w:rPr>
        <w:t xml:space="preserve"> conference</w:t>
      </w:r>
      <w:r w:rsidR="005D3CFC" w:rsidRPr="0058083D">
        <w:rPr>
          <w:color w:val="000000" w:themeColor="text1"/>
        </w:rPr>
        <w:t xml:space="preserve">. This obligation </w:t>
      </w:r>
      <w:r w:rsidR="00030BE2">
        <w:rPr>
          <w:color w:val="000000" w:themeColor="text1"/>
        </w:rPr>
        <w:t xml:space="preserve">on defence counsel </w:t>
      </w:r>
      <w:r w:rsidR="005D3CFC" w:rsidRPr="0058083D">
        <w:rPr>
          <w:color w:val="000000" w:themeColor="text1"/>
        </w:rPr>
        <w:t xml:space="preserve">applies </w:t>
      </w:r>
      <w:r w:rsidR="00E8596E" w:rsidRPr="0058083D">
        <w:rPr>
          <w:color w:val="000000" w:themeColor="text1"/>
        </w:rPr>
        <w:t xml:space="preserve">regardless of whether the Crown has </w:t>
      </w:r>
      <w:r w:rsidR="00C61500" w:rsidRPr="0058083D">
        <w:rPr>
          <w:color w:val="000000" w:themeColor="text1"/>
        </w:rPr>
        <w:t>served</w:t>
      </w:r>
      <w:r w:rsidR="005D3CFC" w:rsidRPr="0058083D">
        <w:rPr>
          <w:color w:val="000000" w:themeColor="text1"/>
        </w:rPr>
        <w:t xml:space="preserve"> a completed </w:t>
      </w:r>
      <w:r w:rsidR="001F21C8" w:rsidRPr="0058083D">
        <w:rPr>
          <w:color w:val="000000" w:themeColor="text1"/>
        </w:rPr>
        <w:t>F</w:t>
      </w:r>
      <w:r w:rsidR="005D3CFC" w:rsidRPr="0058083D">
        <w:rPr>
          <w:color w:val="000000" w:themeColor="text1"/>
        </w:rPr>
        <w:t>orm</w:t>
      </w:r>
      <w:r w:rsidR="00E8596E" w:rsidRPr="0058083D">
        <w:rPr>
          <w:color w:val="000000" w:themeColor="text1"/>
        </w:rPr>
        <w:t xml:space="preserve">. In cases where the Crown has </w:t>
      </w:r>
      <w:r w:rsidR="005D3CFC" w:rsidRPr="0058083D">
        <w:rPr>
          <w:color w:val="000000" w:themeColor="text1"/>
        </w:rPr>
        <w:t xml:space="preserve">not </w:t>
      </w:r>
      <w:r w:rsidR="00C61500" w:rsidRPr="0058083D">
        <w:rPr>
          <w:color w:val="000000" w:themeColor="text1"/>
        </w:rPr>
        <w:t>served</w:t>
      </w:r>
      <w:r w:rsidR="00E8596E" w:rsidRPr="0058083D">
        <w:rPr>
          <w:color w:val="000000" w:themeColor="text1"/>
        </w:rPr>
        <w:t xml:space="preserve"> the </w:t>
      </w:r>
      <w:r w:rsidR="001F21C8" w:rsidRPr="0058083D">
        <w:rPr>
          <w:color w:val="000000" w:themeColor="text1"/>
        </w:rPr>
        <w:t>F</w:t>
      </w:r>
      <w:r w:rsidR="00E8596E" w:rsidRPr="0058083D">
        <w:rPr>
          <w:color w:val="000000" w:themeColor="text1"/>
        </w:rPr>
        <w:t>orm</w:t>
      </w:r>
      <w:r w:rsidR="005D3CFC" w:rsidRPr="0058083D">
        <w:rPr>
          <w:color w:val="000000" w:themeColor="text1"/>
        </w:rPr>
        <w:t xml:space="preserve"> </w:t>
      </w:r>
      <w:r w:rsidR="00E8596E" w:rsidRPr="0058083D">
        <w:rPr>
          <w:color w:val="000000" w:themeColor="text1"/>
        </w:rPr>
        <w:t xml:space="preserve">or has </w:t>
      </w:r>
      <w:r w:rsidR="00C61500" w:rsidRPr="0058083D">
        <w:rPr>
          <w:color w:val="000000" w:themeColor="text1"/>
        </w:rPr>
        <w:t>served</w:t>
      </w:r>
      <w:r w:rsidR="00E8596E" w:rsidRPr="0058083D">
        <w:rPr>
          <w:color w:val="000000" w:themeColor="text1"/>
        </w:rPr>
        <w:t xml:space="preserve"> it late, defence counsel </w:t>
      </w:r>
      <w:proofErr w:type="gramStart"/>
      <w:r w:rsidR="005D3CFC" w:rsidRPr="0058083D">
        <w:rPr>
          <w:color w:val="000000" w:themeColor="text1"/>
        </w:rPr>
        <w:t>are</w:t>
      </w:r>
      <w:proofErr w:type="gramEnd"/>
      <w:r w:rsidR="005D3CFC" w:rsidRPr="0058083D">
        <w:rPr>
          <w:color w:val="000000" w:themeColor="text1"/>
        </w:rPr>
        <w:t xml:space="preserve"> </w:t>
      </w:r>
      <w:r w:rsidRPr="0058083D">
        <w:rPr>
          <w:color w:val="000000" w:themeColor="text1"/>
        </w:rPr>
        <w:t xml:space="preserve">still </w:t>
      </w:r>
      <w:r w:rsidR="005D3CFC" w:rsidRPr="0058083D">
        <w:rPr>
          <w:color w:val="000000" w:themeColor="text1"/>
        </w:rPr>
        <w:t xml:space="preserve">expected to </w:t>
      </w:r>
      <w:r w:rsidR="00E8596E" w:rsidRPr="0058083D">
        <w:rPr>
          <w:color w:val="000000" w:themeColor="text1"/>
        </w:rPr>
        <w:t xml:space="preserve">complete the </w:t>
      </w:r>
      <w:r w:rsidR="001F21C8" w:rsidRPr="0058083D">
        <w:rPr>
          <w:color w:val="000000" w:themeColor="text1"/>
        </w:rPr>
        <w:t>F</w:t>
      </w:r>
      <w:r w:rsidR="00E8596E" w:rsidRPr="0058083D">
        <w:rPr>
          <w:color w:val="000000" w:themeColor="text1"/>
        </w:rPr>
        <w:t>orm to the extent</w:t>
      </w:r>
      <w:r w:rsidR="005D3CFC" w:rsidRPr="0058083D">
        <w:rPr>
          <w:color w:val="000000" w:themeColor="text1"/>
        </w:rPr>
        <w:t xml:space="preserve"> that is p</w:t>
      </w:r>
      <w:r w:rsidR="00E8596E" w:rsidRPr="0058083D">
        <w:rPr>
          <w:color w:val="000000" w:themeColor="text1"/>
        </w:rPr>
        <w:t>ossible.</w:t>
      </w:r>
    </w:p>
    <w:p w14:paraId="7A852263" w14:textId="4A2DAD24" w:rsidR="00E8596E" w:rsidRPr="00383B23" w:rsidRDefault="00E8596E" w:rsidP="00F1111E">
      <w:pPr>
        <w:pStyle w:val="ListParagraph"/>
        <w:numPr>
          <w:ilvl w:val="0"/>
          <w:numId w:val="20"/>
        </w:numPr>
        <w:contextualSpacing w:val="0"/>
        <w:jc w:val="both"/>
        <w:rPr>
          <w:color w:val="000000" w:themeColor="text1"/>
        </w:rPr>
      </w:pPr>
      <w:r w:rsidRPr="00383B23">
        <w:rPr>
          <w:color w:val="000000" w:themeColor="text1"/>
        </w:rPr>
        <w:t xml:space="preserve">If any party changes </w:t>
      </w:r>
      <w:r w:rsidR="005D3CFC" w:rsidRPr="00383B23">
        <w:rPr>
          <w:color w:val="000000" w:themeColor="text1"/>
        </w:rPr>
        <w:t>a</w:t>
      </w:r>
      <w:r w:rsidRPr="00383B23">
        <w:rPr>
          <w:color w:val="000000" w:themeColor="text1"/>
        </w:rPr>
        <w:t xml:space="preserve"> position taken on this </w:t>
      </w:r>
      <w:r w:rsidR="00BB5BC6" w:rsidRPr="00383B23">
        <w:rPr>
          <w:color w:val="000000" w:themeColor="text1"/>
        </w:rPr>
        <w:t>F</w:t>
      </w:r>
      <w:r w:rsidRPr="00383B23">
        <w:rPr>
          <w:color w:val="000000" w:themeColor="text1"/>
        </w:rPr>
        <w:t xml:space="preserve">orm, which will be provided to the trial judge, they must provide written notice to the other party and </w:t>
      </w:r>
      <w:r w:rsidR="000A003E" w:rsidRPr="00383B23">
        <w:rPr>
          <w:color w:val="000000" w:themeColor="text1"/>
        </w:rPr>
        <w:t xml:space="preserve">the </w:t>
      </w:r>
      <w:r w:rsidR="005D3CFC" w:rsidRPr="00383B23">
        <w:rPr>
          <w:color w:val="000000" w:themeColor="text1"/>
        </w:rPr>
        <w:t>T</w:t>
      </w:r>
      <w:r w:rsidR="000A003E" w:rsidRPr="00383B23">
        <w:rPr>
          <w:color w:val="000000" w:themeColor="text1"/>
        </w:rPr>
        <w:t xml:space="preserve">rial </w:t>
      </w:r>
      <w:r w:rsidR="005D3CFC" w:rsidRPr="00383B23">
        <w:rPr>
          <w:color w:val="000000" w:themeColor="text1"/>
        </w:rPr>
        <w:t>C</w:t>
      </w:r>
      <w:r w:rsidRPr="00383B23">
        <w:rPr>
          <w:color w:val="000000" w:themeColor="text1"/>
        </w:rPr>
        <w:t>oordinator of the change in position.  The failure to</w:t>
      </w:r>
      <w:r w:rsidR="000A003E" w:rsidRPr="00383B23">
        <w:rPr>
          <w:color w:val="000000" w:themeColor="text1"/>
        </w:rPr>
        <w:t xml:space="preserve"> notify the other </w:t>
      </w:r>
      <w:r w:rsidR="00D45816" w:rsidRPr="00383B23">
        <w:rPr>
          <w:color w:val="000000" w:themeColor="text1"/>
        </w:rPr>
        <w:t>party</w:t>
      </w:r>
      <w:r w:rsidR="000A003E" w:rsidRPr="00383B23">
        <w:rPr>
          <w:color w:val="000000" w:themeColor="text1"/>
        </w:rPr>
        <w:t xml:space="preserve"> and the </w:t>
      </w:r>
      <w:r w:rsidR="005D3CFC" w:rsidRPr="00383B23">
        <w:rPr>
          <w:color w:val="000000" w:themeColor="text1"/>
        </w:rPr>
        <w:t>T</w:t>
      </w:r>
      <w:r w:rsidR="000A003E" w:rsidRPr="00383B23">
        <w:rPr>
          <w:color w:val="000000" w:themeColor="text1"/>
        </w:rPr>
        <w:t xml:space="preserve">rial </w:t>
      </w:r>
      <w:r w:rsidR="005D3CFC" w:rsidRPr="00383B23">
        <w:rPr>
          <w:color w:val="000000" w:themeColor="text1"/>
        </w:rPr>
        <w:t>C</w:t>
      </w:r>
      <w:r w:rsidR="000A003E" w:rsidRPr="00383B23">
        <w:rPr>
          <w:color w:val="000000" w:themeColor="text1"/>
        </w:rPr>
        <w:t xml:space="preserve">oordinator </w:t>
      </w:r>
      <w:r w:rsidRPr="00383B23">
        <w:rPr>
          <w:color w:val="000000" w:themeColor="text1"/>
        </w:rPr>
        <w:t>of any application</w:t>
      </w:r>
      <w:r w:rsidR="005D3CFC" w:rsidRPr="00383B23">
        <w:rPr>
          <w:color w:val="000000" w:themeColor="text1"/>
        </w:rPr>
        <w:t>, motion, or other proceeding</w:t>
      </w:r>
      <w:r w:rsidRPr="00383B23">
        <w:rPr>
          <w:color w:val="000000" w:themeColor="text1"/>
        </w:rPr>
        <w:t xml:space="preserve"> not </w:t>
      </w:r>
      <w:r w:rsidR="005D3CFC" w:rsidRPr="00383B23">
        <w:rPr>
          <w:color w:val="000000" w:themeColor="text1"/>
        </w:rPr>
        <w:t>disclosed</w:t>
      </w:r>
      <w:r w:rsidRPr="00383B23">
        <w:rPr>
          <w:color w:val="000000" w:themeColor="text1"/>
        </w:rPr>
        <w:t xml:space="preserve"> on this </w:t>
      </w:r>
      <w:r w:rsidR="001F21C8" w:rsidRPr="00383B23">
        <w:rPr>
          <w:color w:val="000000" w:themeColor="text1"/>
        </w:rPr>
        <w:t>F</w:t>
      </w:r>
      <w:r w:rsidRPr="00383B23">
        <w:rPr>
          <w:color w:val="000000" w:themeColor="text1"/>
        </w:rPr>
        <w:t xml:space="preserve">orm, will be a factor considered by the trial judge in determining whether the new position has prejudiced the other party and whether any </w:t>
      </w:r>
      <w:r w:rsidR="00BB5BC6" w:rsidRPr="00383B23">
        <w:rPr>
          <w:color w:val="000000" w:themeColor="text1"/>
        </w:rPr>
        <w:t>proceeding</w:t>
      </w:r>
      <w:r w:rsidRPr="00383B23">
        <w:rPr>
          <w:color w:val="000000" w:themeColor="text1"/>
        </w:rPr>
        <w:t xml:space="preserve"> may proceed.</w:t>
      </w:r>
    </w:p>
    <w:p w14:paraId="00F2257C" w14:textId="1C083631" w:rsidR="00030BE2" w:rsidRPr="00030BE2" w:rsidRDefault="00E8596E" w:rsidP="00F1111E">
      <w:pPr>
        <w:pStyle w:val="ListParagraph"/>
        <w:numPr>
          <w:ilvl w:val="0"/>
          <w:numId w:val="20"/>
        </w:numPr>
        <w:contextualSpacing w:val="0"/>
        <w:jc w:val="both"/>
        <w:rPr>
          <w:color w:val="000000" w:themeColor="text1"/>
        </w:rPr>
      </w:pPr>
      <w:r w:rsidRPr="00383B23">
        <w:rPr>
          <w:color w:val="000000" w:themeColor="text1"/>
        </w:rPr>
        <w:t xml:space="preserve">The </w:t>
      </w:r>
      <w:r w:rsidR="001F21C8" w:rsidRPr="00383B23">
        <w:rPr>
          <w:color w:val="000000" w:themeColor="text1"/>
        </w:rPr>
        <w:t>F</w:t>
      </w:r>
      <w:r w:rsidR="005D3CFC" w:rsidRPr="00383B23">
        <w:rPr>
          <w:color w:val="000000" w:themeColor="text1"/>
        </w:rPr>
        <w:t>orm completed by the Crown</w:t>
      </w:r>
      <w:r w:rsidRPr="00383B23">
        <w:rPr>
          <w:color w:val="000000" w:themeColor="text1"/>
        </w:rPr>
        <w:t xml:space="preserve"> must be accompanied by a brief synopsis of the allegations</w:t>
      </w:r>
      <w:r w:rsidR="005D3CFC" w:rsidRPr="00383B23">
        <w:rPr>
          <w:color w:val="000000" w:themeColor="text1"/>
        </w:rPr>
        <w:t xml:space="preserve"> against the accused</w:t>
      </w:r>
      <w:r w:rsidRPr="00383B23">
        <w:rPr>
          <w:color w:val="000000" w:themeColor="text1"/>
        </w:rPr>
        <w:t>.</w:t>
      </w:r>
      <w:r w:rsidR="00BB5BC6" w:rsidRPr="00383B23">
        <w:rPr>
          <w:color w:val="000000" w:themeColor="text1"/>
        </w:rPr>
        <w:t xml:space="preserve"> </w:t>
      </w:r>
    </w:p>
    <w:p w14:paraId="708A33E2" w14:textId="451E578F" w:rsidR="008B77F8" w:rsidRPr="00030BE2" w:rsidRDefault="008B77F8" w:rsidP="00030BE2">
      <w:pPr>
        <w:jc w:val="right"/>
        <w:rPr>
          <w:b/>
          <w:bCs/>
          <w:color w:val="000000" w:themeColor="text1"/>
        </w:rPr>
      </w:pPr>
      <w:r w:rsidRPr="00030BE2">
        <w:rPr>
          <w:b/>
          <w:bCs/>
          <w:color w:val="000000" w:themeColor="text1"/>
        </w:rPr>
        <w:br w:type="page"/>
      </w:r>
    </w:p>
    <w:p w14:paraId="26F712B4" w14:textId="4C972E01" w:rsidR="00B242FB" w:rsidRPr="00383B23" w:rsidRDefault="00FE3CCC" w:rsidP="00A70E36">
      <w:pPr>
        <w:jc w:val="center"/>
        <w:rPr>
          <w:color w:val="000000" w:themeColor="text1"/>
        </w:rPr>
      </w:pPr>
      <w:r w:rsidRPr="00383B23">
        <w:rPr>
          <w:b/>
          <w:color w:val="000000" w:themeColor="text1"/>
        </w:rPr>
        <w:lastRenderedPageBreak/>
        <w:t xml:space="preserve">CRIMINAL PRE-TRIAL CONFERENCE </w:t>
      </w:r>
      <w:r w:rsidR="007B41CD" w:rsidRPr="00383B23">
        <w:rPr>
          <w:b/>
          <w:color w:val="000000" w:themeColor="text1"/>
        </w:rPr>
        <w:t>FORM</w:t>
      </w:r>
      <w:r w:rsidRPr="00383B23">
        <w:rPr>
          <w:b/>
          <w:color w:val="000000" w:themeColor="text1"/>
        </w:rPr>
        <w:t xml:space="preserve"> </w:t>
      </w:r>
      <w:r w:rsidR="00B242FB" w:rsidRPr="00383B23">
        <w:rPr>
          <w:b/>
          <w:color w:val="000000" w:themeColor="text1"/>
        </w:rPr>
        <w:br/>
      </w:r>
    </w:p>
    <w:p w14:paraId="0F20A147" w14:textId="322C579F" w:rsidR="00E8596E" w:rsidRPr="00383B23" w:rsidRDefault="00F65812" w:rsidP="00E8596E">
      <w:pPr>
        <w:jc w:val="both"/>
        <w:rPr>
          <w:color w:val="000000" w:themeColor="text1"/>
          <w:u w:val="single"/>
        </w:rPr>
      </w:pPr>
      <w:r w:rsidRPr="00383B23">
        <w:rPr>
          <w:color w:val="000000" w:themeColor="text1"/>
        </w:rPr>
        <w:t>His Majesty the King</w:t>
      </w:r>
      <w:r w:rsidR="00E8596E" w:rsidRPr="00383B23">
        <w:rPr>
          <w:color w:val="000000" w:themeColor="text1"/>
        </w:rPr>
        <w:t xml:space="preserve"> v. </w:t>
      </w:r>
      <w:r w:rsidR="00906EBD" w:rsidRPr="00383B23">
        <w:rPr>
          <w:color w:val="000000" w:themeColor="text1"/>
        </w:rPr>
        <w:t xml:space="preserve">  </w:t>
      </w:r>
      <w:sdt>
        <w:sdtPr>
          <w:rPr>
            <w:color w:val="000000" w:themeColor="text1"/>
          </w:rPr>
          <w:id w:val="-635874969"/>
          <w:placeholder>
            <w:docPart w:val="DefaultPlaceholder_-1854013440"/>
          </w:placeholder>
          <w:showingPlcHdr/>
        </w:sdtPr>
        <w:sdtEndPr/>
        <w:sdtContent>
          <w:r w:rsidR="00CC4D69" w:rsidRPr="00383B23">
            <w:rPr>
              <w:rStyle w:val="PlaceholderText"/>
              <w:color w:val="000000" w:themeColor="text1"/>
              <w:u w:val="single"/>
            </w:rPr>
            <w:t>Click or tap here to enter text.</w:t>
          </w:r>
        </w:sdtContent>
      </w:sdt>
      <w:r w:rsidR="00F9351F" w:rsidRPr="00383B23">
        <w:rPr>
          <w:color w:val="000000" w:themeColor="text1"/>
        </w:rPr>
        <w:tab/>
      </w:r>
      <w:r w:rsidR="00CC4D69" w:rsidRPr="00383B23">
        <w:rPr>
          <w:color w:val="000000" w:themeColor="text1"/>
        </w:rPr>
        <w:tab/>
      </w:r>
      <w:r w:rsidR="00CC4D69" w:rsidRPr="00383B23">
        <w:rPr>
          <w:color w:val="000000" w:themeColor="text1"/>
        </w:rPr>
        <w:tab/>
      </w:r>
      <w:r w:rsidR="00B46CDD">
        <w:rPr>
          <w:color w:val="000000" w:themeColor="text1"/>
        </w:rPr>
        <w:tab/>
      </w:r>
      <w:r w:rsidR="00B46CDD">
        <w:rPr>
          <w:color w:val="000000" w:themeColor="text1"/>
        </w:rPr>
        <w:tab/>
      </w:r>
      <w:r w:rsidR="00F9351F" w:rsidRPr="00383B23">
        <w:rPr>
          <w:color w:val="000000" w:themeColor="text1"/>
          <w:u w:val="single"/>
        </w:rPr>
        <w:t>S</w:t>
      </w:r>
      <w:sdt>
        <w:sdtPr>
          <w:rPr>
            <w:color w:val="000000" w:themeColor="text1"/>
          </w:rPr>
          <w:id w:val="367733178"/>
          <w:placeholder>
            <w:docPart w:val="DefaultPlaceholder_-1854013440"/>
          </w:placeholder>
        </w:sdtPr>
        <w:sdtEndPr>
          <w:rPr>
            <w:u w:val="single"/>
          </w:rPr>
        </w:sdtEndPr>
        <w:sdtContent>
          <w:sdt>
            <w:sdtPr>
              <w:rPr>
                <w:color w:val="000000" w:themeColor="text1"/>
                <w:u w:val="single"/>
              </w:rPr>
              <w:id w:val="4794430"/>
              <w:placeholder>
                <w:docPart w:val="DefaultPlaceholder_-1854013440"/>
              </w:placeholder>
            </w:sdtPr>
            <w:sdtEndPr/>
            <w:sdtContent>
              <w:r w:rsidR="00B46CDD">
                <w:rPr>
                  <w:color w:val="000000" w:themeColor="text1"/>
                  <w:u w:val="single"/>
                </w:rPr>
                <w:t xml:space="preserve">   </w:t>
              </w:r>
              <w:r w:rsidR="00826894" w:rsidRPr="00383B23">
                <w:rPr>
                  <w:color w:val="000000" w:themeColor="text1"/>
                </w:rPr>
                <w:t xml:space="preserve">  </w:t>
              </w:r>
            </w:sdtContent>
          </w:sdt>
        </w:sdtContent>
      </w:sdt>
      <w:r w:rsidR="00F9351F" w:rsidRPr="00383B23">
        <w:rPr>
          <w:color w:val="000000" w:themeColor="text1"/>
        </w:rPr>
        <w:t>- G</w:t>
      </w:r>
      <w:r w:rsidR="00FE3CCC" w:rsidRPr="00383B23">
        <w:rPr>
          <w:color w:val="000000" w:themeColor="text1"/>
        </w:rPr>
        <w:t>C</w:t>
      </w:r>
      <w:r w:rsidR="00F9351F" w:rsidRPr="00383B23">
        <w:rPr>
          <w:color w:val="000000" w:themeColor="text1"/>
        </w:rPr>
        <w:t xml:space="preserve"> - </w:t>
      </w:r>
      <w:sdt>
        <w:sdtPr>
          <w:rPr>
            <w:color w:val="000000" w:themeColor="text1"/>
            <w:u w:val="single"/>
          </w:rPr>
          <w:id w:val="-1606720516"/>
          <w:placeholder>
            <w:docPart w:val="DefaultPlaceholder_-1854013440"/>
          </w:placeholder>
        </w:sdtPr>
        <w:sdtEndPr/>
        <w:sdtContent>
          <w:sdt>
            <w:sdtPr>
              <w:rPr>
                <w:color w:val="000000" w:themeColor="text1"/>
                <w:u w:val="single"/>
              </w:rPr>
              <w:id w:val="449969817"/>
              <w:placeholder>
                <w:docPart w:val="DefaultPlaceholder_-1854013440"/>
              </w:placeholder>
            </w:sdtPr>
            <w:sdtEndPr/>
            <w:sdtContent>
              <w:sdt>
                <w:sdtPr>
                  <w:rPr>
                    <w:color w:val="000000" w:themeColor="text1"/>
                    <w:u w:val="single"/>
                  </w:rPr>
                  <w:id w:val="-1954083185"/>
                  <w:placeholder>
                    <w:docPart w:val="DefaultPlaceholder_-1854013440"/>
                  </w:placeholder>
                </w:sdtPr>
                <w:sdtEndPr/>
                <w:sdtContent>
                  <w:r w:rsidR="00826894" w:rsidRPr="00383B23">
                    <w:rPr>
                      <w:color w:val="000000" w:themeColor="text1"/>
                      <w:u w:val="single"/>
                    </w:rPr>
                    <w:t xml:space="preserve"> ______     </w:t>
                  </w:r>
                </w:sdtContent>
              </w:sdt>
            </w:sdtContent>
          </w:sdt>
        </w:sdtContent>
      </w:sdt>
    </w:p>
    <w:p w14:paraId="7EB25B59" w14:textId="127667C4" w:rsidR="00E8596E" w:rsidRPr="00383B23" w:rsidRDefault="00434C8A" w:rsidP="00E8596E">
      <w:pPr>
        <w:jc w:val="both"/>
        <w:rPr>
          <w:color w:val="000000" w:themeColor="text1"/>
        </w:rPr>
      </w:pPr>
      <w:sdt>
        <w:sdtPr>
          <w:rPr>
            <w:color w:val="000000" w:themeColor="text1"/>
          </w:rPr>
          <w:id w:val="-1100181903"/>
          <w14:checkbox>
            <w14:checked w14:val="0"/>
            <w14:checkedState w14:val="2612" w14:font="MS Gothic"/>
            <w14:uncheckedState w14:val="2610" w14:font="MS Gothic"/>
          </w14:checkbox>
        </w:sdtPr>
        <w:sdtEndPr/>
        <w:sdtContent>
          <w:r w:rsidR="00B242FB" w:rsidRPr="00383B23">
            <w:rPr>
              <w:rFonts w:ascii="MS Gothic" w:eastAsia="MS Gothic" w:hAnsi="MS Gothic" w:hint="eastAsia"/>
              <w:color w:val="000000" w:themeColor="text1"/>
            </w:rPr>
            <w:t>☐</w:t>
          </w:r>
        </w:sdtContent>
      </w:sdt>
      <w:r w:rsidR="00CC4D69" w:rsidRPr="00383B23">
        <w:rPr>
          <w:color w:val="000000" w:themeColor="text1"/>
        </w:rPr>
        <w:t xml:space="preserve">  </w:t>
      </w:r>
      <w:r w:rsidR="00853300" w:rsidRPr="00383B23">
        <w:rPr>
          <w:color w:val="000000" w:themeColor="text1"/>
        </w:rPr>
        <w:t>CROWN</w:t>
      </w:r>
      <w:r w:rsidR="00E8596E" w:rsidRPr="00383B23">
        <w:rPr>
          <w:color w:val="000000" w:themeColor="text1"/>
        </w:rPr>
        <w:t xml:space="preserve"> </w:t>
      </w:r>
      <w:r w:rsidR="001F21C8" w:rsidRPr="00383B23">
        <w:rPr>
          <w:color w:val="000000" w:themeColor="text1"/>
        </w:rPr>
        <w:t>form</w:t>
      </w:r>
      <w:r w:rsidR="00E8596E" w:rsidRPr="00383B23">
        <w:rPr>
          <w:color w:val="000000" w:themeColor="text1"/>
        </w:rPr>
        <w:t xml:space="preserve"> prepared by:</w:t>
      </w:r>
    </w:p>
    <w:p w14:paraId="1B676A7B" w14:textId="7814E191" w:rsidR="00E8596E" w:rsidRPr="00383B23" w:rsidRDefault="00434C8A" w:rsidP="00E8596E">
      <w:pPr>
        <w:jc w:val="both"/>
        <w:rPr>
          <w:color w:val="000000" w:themeColor="text1"/>
        </w:rPr>
      </w:pPr>
      <w:sdt>
        <w:sdtPr>
          <w:rPr>
            <w:color w:val="000000" w:themeColor="text1"/>
          </w:rPr>
          <w:id w:val="-513913893"/>
          <w14:checkbox>
            <w14:checked w14:val="0"/>
            <w14:checkedState w14:val="2612" w14:font="MS Gothic"/>
            <w14:uncheckedState w14:val="2610" w14:font="MS Gothic"/>
          </w14:checkbox>
        </w:sdtPr>
        <w:sdtEndPr/>
        <w:sdtContent>
          <w:r w:rsidR="00CC4D69" w:rsidRPr="00383B23">
            <w:rPr>
              <w:rFonts w:ascii="MS Gothic" w:eastAsia="MS Gothic" w:hAnsi="MS Gothic" w:hint="eastAsia"/>
              <w:color w:val="000000" w:themeColor="text1"/>
            </w:rPr>
            <w:t>☐</w:t>
          </w:r>
        </w:sdtContent>
      </w:sdt>
      <w:r w:rsidR="00CC4D69" w:rsidRPr="00383B23">
        <w:rPr>
          <w:color w:val="000000" w:themeColor="text1"/>
        </w:rPr>
        <w:t xml:space="preserve">  </w:t>
      </w:r>
      <w:r w:rsidR="00853300" w:rsidRPr="00383B23">
        <w:rPr>
          <w:color w:val="000000" w:themeColor="text1"/>
        </w:rPr>
        <w:t>DEFENCE</w:t>
      </w:r>
      <w:r w:rsidR="00E8596E" w:rsidRPr="00383B23">
        <w:rPr>
          <w:color w:val="000000" w:themeColor="text1"/>
        </w:rPr>
        <w:t xml:space="preserve"> </w:t>
      </w:r>
      <w:r w:rsidR="001F21C8" w:rsidRPr="00383B23">
        <w:rPr>
          <w:color w:val="000000" w:themeColor="text1"/>
        </w:rPr>
        <w:t>form</w:t>
      </w:r>
      <w:r w:rsidR="00E8596E" w:rsidRPr="00383B23">
        <w:rPr>
          <w:color w:val="000000" w:themeColor="text1"/>
        </w:rPr>
        <w:t xml:space="preserve"> prepared by:</w:t>
      </w:r>
    </w:p>
    <w:p w14:paraId="696CC1FB" w14:textId="6CB6F2AA" w:rsidR="00CC1EA7" w:rsidRPr="00383B23" w:rsidRDefault="00CC1EA7" w:rsidP="00853300">
      <w:pPr>
        <w:ind w:firstLine="720"/>
        <w:jc w:val="both"/>
        <w:rPr>
          <w:color w:val="000000" w:themeColor="text1"/>
        </w:rPr>
      </w:pPr>
      <w:r w:rsidRPr="00383B23">
        <w:rPr>
          <w:color w:val="000000" w:themeColor="text1"/>
        </w:rPr>
        <w:t>(Counsel for:</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00853300" w:rsidRPr="00383B23">
        <w:rPr>
          <w:color w:val="000000" w:themeColor="text1"/>
        </w:rPr>
        <w:t xml:space="preserve">  </w:t>
      </w:r>
      <w:proofErr w:type="gramStart"/>
      <w:r w:rsidR="00853300" w:rsidRPr="00383B23">
        <w:rPr>
          <w:color w:val="000000" w:themeColor="text1"/>
        </w:rPr>
        <w:t xml:space="preserve">  </w:t>
      </w:r>
      <w:r w:rsidRPr="00383B23">
        <w:rPr>
          <w:color w:val="000000" w:themeColor="text1"/>
        </w:rPr>
        <w:t>,</w:t>
      </w:r>
      <w:proofErr w:type="gramEnd"/>
      <w:r w:rsidRPr="00383B23">
        <w:rPr>
          <w:color w:val="000000" w:themeColor="text1"/>
        </w:rPr>
        <w:t xml:space="preserve"> if multiple accused.)</w:t>
      </w:r>
    </w:p>
    <w:p w14:paraId="0C5A9719" w14:textId="29051F64" w:rsidR="00E8596E" w:rsidRPr="00383B23" w:rsidRDefault="00E8596E" w:rsidP="00FE3CCC">
      <w:pPr>
        <w:tabs>
          <w:tab w:val="left" w:pos="7200"/>
          <w:tab w:val="left" w:pos="7920"/>
          <w:tab w:val="left" w:pos="8820"/>
          <w:tab w:val="left" w:pos="9000"/>
        </w:tabs>
        <w:jc w:val="both"/>
        <w:rPr>
          <w:color w:val="000000" w:themeColor="text1"/>
        </w:rPr>
      </w:pPr>
      <w:r w:rsidRPr="00383B23">
        <w:rPr>
          <w:color w:val="000000" w:themeColor="text1"/>
        </w:rPr>
        <w:t xml:space="preserve">Have counsel discussed the issues raised in this </w:t>
      </w:r>
      <w:r w:rsidR="00853300" w:rsidRPr="00383B23">
        <w:rPr>
          <w:color w:val="000000" w:themeColor="text1"/>
        </w:rPr>
        <w:t>F</w:t>
      </w:r>
      <w:r w:rsidRPr="00383B23">
        <w:rPr>
          <w:color w:val="000000" w:themeColor="text1"/>
        </w:rPr>
        <w:t>or</w:t>
      </w:r>
      <w:r w:rsidR="00FE3CCC" w:rsidRPr="00383B23">
        <w:rPr>
          <w:color w:val="000000" w:themeColor="text1"/>
        </w:rPr>
        <w:t>m after the committal for trial?</w:t>
      </w:r>
      <w:r w:rsidR="008F253F" w:rsidRPr="00383B23">
        <w:rPr>
          <w:color w:val="000000" w:themeColor="text1"/>
        </w:rPr>
        <w:tab/>
      </w:r>
      <w:sdt>
        <w:sdtPr>
          <w:rPr>
            <w:color w:val="000000" w:themeColor="text1"/>
          </w:rPr>
          <w:id w:val="377278107"/>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w:t>
      </w:r>
      <w:r w:rsidR="00FE3CCC" w:rsidRPr="00383B23">
        <w:rPr>
          <w:color w:val="000000" w:themeColor="text1"/>
        </w:rPr>
        <w:t xml:space="preserve">Yes  </w:t>
      </w:r>
      <w:sdt>
        <w:sdtPr>
          <w:rPr>
            <w:color w:val="000000" w:themeColor="text1"/>
          </w:rPr>
          <w:id w:val="1850904909"/>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w:t>
      </w:r>
      <w:r w:rsidR="00FE3CCC" w:rsidRPr="00383B23">
        <w:rPr>
          <w:color w:val="000000" w:themeColor="text1"/>
        </w:rPr>
        <w:t>No</w:t>
      </w:r>
    </w:p>
    <w:p w14:paraId="0A63568E" w14:textId="4C1A66ED" w:rsidR="000A003E" w:rsidRPr="00383B23" w:rsidRDefault="000A003E" w:rsidP="00E8596E">
      <w:pPr>
        <w:jc w:val="both"/>
        <w:rPr>
          <w:color w:val="000000" w:themeColor="text1"/>
        </w:rPr>
      </w:pPr>
      <w:r w:rsidRPr="00383B23">
        <w:rPr>
          <w:color w:val="000000" w:themeColor="text1"/>
        </w:rPr>
        <w:t>Charge</w:t>
      </w:r>
      <w:r w:rsidR="00853300" w:rsidRPr="00383B23">
        <w:rPr>
          <w:color w:val="000000" w:themeColor="text1"/>
        </w:rPr>
        <w:t>(</w:t>
      </w:r>
      <w:r w:rsidRPr="00383B23">
        <w:rPr>
          <w:color w:val="000000" w:themeColor="text1"/>
        </w:rPr>
        <w:t>s</w:t>
      </w:r>
      <w:r w:rsidR="00853300" w:rsidRPr="00383B23">
        <w:rPr>
          <w:color w:val="000000" w:themeColor="text1"/>
        </w:rPr>
        <w:t>)</w:t>
      </w:r>
      <w:r w:rsidRPr="00383B23">
        <w:rPr>
          <w:color w:val="000000" w:themeColor="text1"/>
        </w:rPr>
        <w:t>:</w:t>
      </w:r>
    </w:p>
    <w:p w14:paraId="68847018" w14:textId="77777777" w:rsidR="00853300" w:rsidRDefault="00853300" w:rsidP="00E8596E">
      <w:pPr>
        <w:jc w:val="both"/>
        <w:rPr>
          <w:color w:val="000000" w:themeColor="text1"/>
        </w:rPr>
      </w:pPr>
    </w:p>
    <w:p w14:paraId="73A30871" w14:textId="77777777" w:rsidR="00B46CDD" w:rsidRPr="00383B23" w:rsidRDefault="00B46CDD" w:rsidP="00E8596E">
      <w:pPr>
        <w:jc w:val="both"/>
        <w:rPr>
          <w:color w:val="000000" w:themeColor="text1"/>
        </w:rPr>
      </w:pPr>
    </w:p>
    <w:p w14:paraId="5903883E" w14:textId="1DA63449" w:rsidR="00FB0E58" w:rsidRPr="00383B23" w:rsidRDefault="001F21C8" w:rsidP="001F21C8">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PART A</w:t>
      </w:r>
      <w:r w:rsidRPr="00383B23">
        <w:rPr>
          <w:b/>
          <w:color w:val="000000" w:themeColor="text1"/>
        </w:rPr>
        <w:br/>
      </w:r>
      <w:r w:rsidR="00FB0E58" w:rsidRPr="00383B23">
        <w:rPr>
          <w:b/>
          <w:color w:val="000000" w:themeColor="text1"/>
        </w:rPr>
        <w:t>BACKGROUND INFORMATION</w:t>
      </w:r>
    </w:p>
    <w:p w14:paraId="778E92E1" w14:textId="77777777" w:rsidR="00FB0E58" w:rsidRPr="00383B23" w:rsidRDefault="00FB0E58" w:rsidP="00FB0E58">
      <w:pPr>
        <w:spacing w:after="0"/>
        <w:rPr>
          <w:color w:val="000000" w:themeColor="text1"/>
          <w:sz w:val="20"/>
          <w:szCs w:val="20"/>
        </w:rPr>
      </w:pPr>
    </w:p>
    <w:p w14:paraId="0C601DBA" w14:textId="2A63693B" w:rsidR="000A003E" w:rsidRPr="00383B23" w:rsidRDefault="000A003E" w:rsidP="00F71F1D">
      <w:pPr>
        <w:tabs>
          <w:tab w:val="left" w:pos="540"/>
        </w:tabs>
        <w:rPr>
          <w:b/>
          <w:color w:val="000000" w:themeColor="text1"/>
        </w:rPr>
      </w:pPr>
      <w:r w:rsidRPr="00383B23">
        <w:rPr>
          <w:color w:val="000000" w:themeColor="text1"/>
        </w:rPr>
        <w:t xml:space="preserve">1.  </w:t>
      </w:r>
      <w:r w:rsidR="00780608" w:rsidRPr="00383B23">
        <w:rPr>
          <w:color w:val="000000" w:themeColor="text1"/>
        </w:rPr>
        <w:tab/>
      </w:r>
      <w:r w:rsidRPr="00383B23">
        <w:rPr>
          <w:b/>
          <w:color w:val="000000" w:themeColor="text1"/>
        </w:rPr>
        <w:t>Chronology</w:t>
      </w:r>
    </w:p>
    <w:p w14:paraId="5E61232A" w14:textId="1DB3BCB5" w:rsidR="000A003E" w:rsidRPr="00383B23" w:rsidRDefault="002950B2" w:rsidP="002950B2">
      <w:pPr>
        <w:pStyle w:val="ListParagraph"/>
        <w:rPr>
          <w:color w:val="000000" w:themeColor="text1"/>
        </w:rPr>
      </w:pPr>
      <w:r w:rsidRPr="00383B23">
        <w:rPr>
          <w:color w:val="000000" w:themeColor="text1"/>
        </w:rPr>
        <w:t xml:space="preserve">a)  </w:t>
      </w:r>
      <w:r w:rsidR="000A003E" w:rsidRPr="00383B23">
        <w:rPr>
          <w:color w:val="000000" w:themeColor="text1"/>
        </w:rPr>
        <w:t>Date</w:t>
      </w:r>
      <w:r w:rsidR="00104393" w:rsidRPr="00383B23">
        <w:rPr>
          <w:color w:val="000000" w:themeColor="text1"/>
        </w:rPr>
        <w:t>(s)</w:t>
      </w:r>
      <w:r w:rsidR="000A003E" w:rsidRPr="00383B23">
        <w:rPr>
          <w:color w:val="000000" w:themeColor="text1"/>
        </w:rPr>
        <w:t xml:space="preserve"> of </w:t>
      </w:r>
      <w:r w:rsidR="00104393" w:rsidRPr="00383B23">
        <w:rPr>
          <w:color w:val="000000" w:themeColor="text1"/>
        </w:rPr>
        <w:t>o</w:t>
      </w:r>
      <w:r w:rsidR="000A003E" w:rsidRPr="00383B23">
        <w:rPr>
          <w:color w:val="000000" w:themeColor="text1"/>
        </w:rPr>
        <w:t>ffence</w:t>
      </w:r>
      <w:r w:rsidR="00104393" w:rsidRPr="00383B23">
        <w:rPr>
          <w:color w:val="000000" w:themeColor="text1"/>
        </w:rPr>
        <w:t>(s)</w:t>
      </w:r>
      <w:r w:rsidR="000A003E" w:rsidRPr="00383B23">
        <w:rPr>
          <w:color w:val="000000" w:themeColor="text1"/>
        </w:rPr>
        <w:t>:</w:t>
      </w:r>
    </w:p>
    <w:p w14:paraId="4F8EDDBF" w14:textId="3C322EC2" w:rsidR="000A003E" w:rsidRPr="00383B23" w:rsidRDefault="002950B2" w:rsidP="002950B2">
      <w:pPr>
        <w:pStyle w:val="ListParagraph"/>
        <w:rPr>
          <w:color w:val="000000" w:themeColor="text1"/>
        </w:rPr>
      </w:pPr>
      <w:r w:rsidRPr="00383B23">
        <w:rPr>
          <w:color w:val="000000" w:themeColor="text1"/>
        </w:rPr>
        <w:t xml:space="preserve">b)  </w:t>
      </w:r>
      <w:r w:rsidR="000A003E" w:rsidRPr="00383B23">
        <w:rPr>
          <w:color w:val="000000" w:themeColor="text1"/>
        </w:rPr>
        <w:t xml:space="preserve">Date of </w:t>
      </w:r>
      <w:r w:rsidR="00104393" w:rsidRPr="00383B23">
        <w:rPr>
          <w:color w:val="000000" w:themeColor="text1"/>
        </w:rPr>
        <w:t>a</w:t>
      </w:r>
      <w:r w:rsidR="000A003E" w:rsidRPr="00383B23">
        <w:rPr>
          <w:color w:val="000000" w:themeColor="text1"/>
        </w:rPr>
        <w:t>rrest:</w:t>
      </w:r>
    </w:p>
    <w:p w14:paraId="1AF59F31" w14:textId="4DADF865" w:rsidR="00104393" w:rsidRPr="00383B23" w:rsidRDefault="00104393" w:rsidP="002950B2">
      <w:pPr>
        <w:pStyle w:val="ListParagraph"/>
        <w:rPr>
          <w:color w:val="000000" w:themeColor="text1"/>
        </w:rPr>
      </w:pPr>
      <w:r w:rsidRPr="00383B23">
        <w:rPr>
          <w:color w:val="000000" w:themeColor="text1"/>
        </w:rPr>
        <w:t>c)  Date of sworn Information(s):</w:t>
      </w:r>
    </w:p>
    <w:p w14:paraId="418E37CE" w14:textId="38266043" w:rsidR="00104393" w:rsidRPr="00383B23" w:rsidRDefault="00104393" w:rsidP="002950B2">
      <w:pPr>
        <w:pStyle w:val="ListParagraph"/>
        <w:rPr>
          <w:color w:val="000000" w:themeColor="text1"/>
        </w:rPr>
      </w:pPr>
      <w:r w:rsidRPr="00383B23">
        <w:rPr>
          <w:color w:val="000000" w:themeColor="text1"/>
        </w:rPr>
        <w:t>d)  Date of filed Indictment(s):</w:t>
      </w:r>
    </w:p>
    <w:p w14:paraId="36DDB9E9" w14:textId="42C8CA95" w:rsidR="000A003E" w:rsidRPr="00383B23" w:rsidRDefault="000A003E" w:rsidP="00111C32">
      <w:pPr>
        <w:tabs>
          <w:tab w:val="left" w:pos="540"/>
        </w:tabs>
        <w:rPr>
          <w:color w:val="000000" w:themeColor="text1"/>
        </w:rPr>
      </w:pPr>
      <w:r w:rsidRPr="00383B23">
        <w:rPr>
          <w:color w:val="000000" w:themeColor="text1"/>
        </w:rPr>
        <w:t xml:space="preserve">2.  </w:t>
      </w:r>
      <w:r w:rsidR="00780608" w:rsidRPr="00383B23">
        <w:rPr>
          <w:color w:val="000000" w:themeColor="text1"/>
        </w:rPr>
        <w:tab/>
      </w:r>
      <w:r w:rsidRPr="00383B23">
        <w:rPr>
          <w:b/>
          <w:color w:val="000000" w:themeColor="text1"/>
        </w:rPr>
        <w:t xml:space="preserve">Judicial </w:t>
      </w:r>
      <w:r w:rsidR="00104393" w:rsidRPr="00383B23">
        <w:rPr>
          <w:b/>
          <w:color w:val="000000" w:themeColor="text1"/>
        </w:rPr>
        <w:t>i</w:t>
      </w:r>
      <w:r w:rsidRPr="00383B23">
        <w:rPr>
          <w:b/>
          <w:color w:val="000000" w:themeColor="text1"/>
        </w:rPr>
        <w:t xml:space="preserve">nterim </w:t>
      </w:r>
      <w:r w:rsidR="00104393" w:rsidRPr="00383B23">
        <w:rPr>
          <w:b/>
          <w:color w:val="000000" w:themeColor="text1"/>
        </w:rPr>
        <w:t>r</w:t>
      </w:r>
      <w:r w:rsidRPr="00383B23">
        <w:rPr>
          <w:b/>
          <w:color w:val="000000" w:themeColor="text1"/>
        </w:rPr>
        <w:t>elease</w:t>
      </w:r>
    </w:p>
    <w:p w14:paraId="7331EB18" w14:textId="18F8645D" w:rsidR="000A003E" w:rsidRPr="00383B23" w:rsidRDefault="000A003E" w:rsidP="00F1111E">
      <w:pPr>
        <w:pStyle w:val="ListParagraph"/>
        <w:numPr>
          <w:ilvl w:val="0"/>
          <w:numId w:val="1"/>
        </w:numPr>
        <w:tabs>
          <w:tab w:val="left" w:pos="6480"/>
          <w:tab w:val="left" w:pos="7200"/>
          <w:tab w:val="left" w:pos="7920"/>
          <w:tab w:val="left" w:pos="8640"/>
          <w:tab w:val="left" w:pos="9000"/>
        </w:tabs>
        <w:rPr>
          <w:color w:val="000000" w:themeColor="text1"/>
        </w:rPr>
      </w:pPr>
      <w:r w:rsidRPr="00383B23">
        <w:rPr>
          <w:color w:val="000000" w:themeColor="text1"/>
        </w:rPr>
        <w:t xml:space="preserve">Is the accused detained in custody </w:t>
      </w:r>
      <w:r w:rsidR="00104393" w:rsidRPr="00383B23">
        <w:rPr>
          <w:color w:val="000000" w:themeColor="text1"/>
        </w:rPr>
        <w:t>in this proceeding</w:t>
      </w:r>
      <w:r w:rsidRPr="00383B23">
        <w:rPr>
          <w:color w:val="000000" w:themeColor="text1"/>
        </w:rPr>
        <w:t>?</w:t>
      </w:r>
      <w:r w:rsidRPr="00383B23">
        <w:rPr>
          <w:color w:val="000000" w:themeColor="text1"/>
        </w:rPr>
        <w:tab/>
      </w:r>
      <w:r w:rsidR="008F253F" w:rsidRPr="00383B23">
        <w:rPr>
          <w:color w:val="000000" w:themeColor="text1"/>
        </w:rPr>
        <w:tab/>
      </w:r>
      <w:r w:rsidR="002D3CBE" w:rsidRPr="00383B23">
        <w:rPr>
          <w:color w:val="000000" w:themeColor="text1"/>
        </w:rPr>
        <w:tab/>
      </w:r>
      <w:sdt>
        <w:sdtPr>
          <w:rPr>
            <w:color w:val="000000" w:themeColor="text1"/>
          </w:rPr>
          <w:id w:val="-1579359727"/>
          <w14:checkbox>
            <w14:checked w14:val="0"/>
            <w14:checkedState w14:val="2612" w14:font="MS Gothic"/>
            <w14:uncheckedState w14:val="2610" w14:font="MS Gothic"/>
          </w14:checkbox>
        </w:sdtPr>
        <w:sdtEndPr/>
        <w:sdtContent>
          <w:r w:rsidR="00765E38">
            <w:rPr>
              <w:rFonts w:ascii="MS Gothic" w:eastAsia="MS Gothic" w:hAnsi="MS Gothic" w:hint="eastAsia"/>
              <w:color w:val="000000" w:themeColor="text1"/>
            </w:rPr>
            <w:t>☐</w:t>
          </w:r>
        </w:sdtContent>
      </w:sdt>
      <w:r w:rsidR="008F253F" w:rsidRPr="00383B23">
        <w:rPr>
          <w:color w:val="000000" w:themeColor="text1"/>
        </w:rPr>
        <w:t xml:space="preserve">  Yes  </w:t>
      </w:r>
      <w:sdt>
        <w:sdtPr>
          <w:rPr>
            <w:color w:val="000000" w:themeColor="text1"/>
          </w:rPr>
          <w:id w:val="98769186"/>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No</w:t>
      </w:r>
    </w:p>
    <w:p w14:paraId="5D14F48C" w14:textId="3644A039" w:rsidR="000A003E" w:rsidRPr="00383B23" w:rsidRDefault="000A003E" w:rsidP="00F1111E">
      <w:pPr>
        <w:pStyle w:val="ListParagraph"/>
        <w:numPr>
          <w:ilvl w:val="0"/>
          <w:numId w:val="1"/>
        </w:numPr>
        <w:tabs>
          <w:tab w:val="left" w:pos="7200"/>
        </w:tabs>
        <w:rPr>
          <w:color w:val="000000" w:themeColor="text1"/>
        </w:rPr>
      </w:pPr>
      <w:r w:rsidRPr="00383B23">
        <w:rPr>
          <w:color w:val="000000" w:themeColor="text1"/>
        </w:rPr>
        <w:t xml:space="preserve">Is the accused detained in custody </w:t>
      </w:r>
      <w:r w:rsidR="00104393" w:rsidRPr="00383B23">
        <w:rPr>
          <w:color w:val="000000" w:themeColor="text1"/>
        </w:rPr>
        <w:t>in another proceeding</w:t>
      </w:r>
      <w:r w:rsidRPr="00383B23">
        <w:rPr>
          <w:color w:val="000000" w:themeColor="text1"/>
        </w:rPr>
        <w:t>?</w:t>
      </w:r>
      <w:r w:rsidR="008F253F" w:rsidRPr="00383B23">
        <w:rPr>
          <w:color w:val="000000" w:themeColor="text1"/>
        </w:rPr>
        <w:tab/>
      </w:r>
      <w:r w:rsidRPr="00383B23">
        <w:rPr>
          <w:color w:val="000000" w:themeColor="text1"/>
        </w:rPr>
        <w:tab/>
      </w:r>
      <w:sdt>
        <w:sdtPr>
          <w:rPr>
            <w:color w:val="000000" w:themeColor="text1"/>
          </w:rPr>
          <w:id w:val="2031759851"/>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Yes  </w:t>
      </w:r>
      <w:sdt>
        <w:sdtPr>
          <w:rPr>
            <w:color w:val="000000" w:themeColor="text1"/>
          </w:rPr>
          <w:id w:val="1423758392"/>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No</w:t>
      </w:r>
    </w:p>
    <w:p w14:paraId="0D93B1AE" w14:textId="1064CC7F" w:rsidR="00F27A9E" w:rsidRDefault="00F27A9E" w:rsidP="00C76030">
      <w:pPr>
        <w:tabs>
          <w:tab w:val="left" w:pos="540"/>
          <w:tab w:val="left" w:pos="6390"/>
        </w:tabs>
        <w:rPr>
          <w:color w:val="000000" w:themeColor="text1"/>
        </w:rPr>
      </w:pPr>
      <w:r>
        <w:rPr>
          <w:color w:val="000000" w:themeColor="text1"/>
        </w:rPr>
        <w:t>3.</w:t>
      </w:r>
      <w:r>
        <w:rPr>
          <w:color w:val="000000" w:themeColor="text1"/>
        </w:rPr>
        <w:tab/>
      </w:r>
      <w:r w:rsidR="00765E38">
        <w:rPr>
          <w:b/>
          <w:bCs/>
          <w:color w:val="000000" w:themeColor="text1"/>
        </w:rPr>
        <w:t>Has a publication restriction been ordered?</w:t>
      </w:r>
      <w:r w:rsidR="00765E38" w:rsidRPr="00765E38">
        <w:rPr>
          <w:color w:val="000000" w:themeColor="text1"/>
        </w:rPr>
        <w:t xml:space="preserve"> </w:t>
      </w:r>
      <w:r w:rsidR="00765E38">
        <w:rPr>
          <w:color w:val="000000" w:themeColor="text1"/>
        </w:rPr>
        <w:tab/>
      </w:r>
      <w:r w:rsidR="00765E38">
        <w:rPr>
          <w:color w:val="000000" w:themeColor="text1"/>
        </w:rPr>
        <w:tab/>
      </w:r>
      <w:r w:rsidR="00765E38" w:rsidRPr="00383B23">
        <w:rPr>
          <w:color w:val="000000" w:themeColor="text1"/>
        </w:rPr>
        <w:tab/>
      </w:r>
      <w:r w:rsidR="00765E38" w:rsidRPr="00383B23">
        <w:rPr>
          <w:color w:val="000000" w:themeColor="text1"/>
        </w:rPr>
        <w:tab/>
      </w:r>
      <w:sdt>
        <w:sdtPr>
          <w:rPr>
            <w:color w:val="000000" w:themeColor="text1"/>
          </w:rPr>
          <w:id w:val="-1896813018"/>
          <w14:checkbox>
            <w14:checked w14:val="0"/>
            <w14:checkedState w14:val="2612" w14:font="MS Gothic"/>
            <w14:uncheckedState w14:val="2610" w14:font="MS Gothic"/>
          </w14:checkbox>
        </w:sdtPr>
        <w:sdtEndPr/>
        <w:sdtContent>
          <w:r w:rsidR="00765E38" w:rsidRPr="00383B23">
            <w:rPr>
              <w:rFonts w:ascii="MS Gothic" w:eastAsia="MS Gothic" w:hAnsi="MS Gothic" w:hint="eastAsia"/>
              <w:color w:val="000000" w:themeColor="text1"/>
            </w:rPr>
            <w:t>☐</w:t>
          </w:r>
        </w:sdtContent>
      </w:sdt>
      <w:r w:rsidR="00765E38" w:rsidRPr="00383B23">
        <w:rPr>
          <w:color w:val="000000" w:themeColor="text1"/>
        </w:rPr>
        <w:t xml:space="preserve">  Yes  </w:t>
      </w:r>
      <w:sdt>
        <w:sdtPr>
          <w:rPr>
            <w:color w:val="000000" w:themeColor="text1"/>
          </w:rPr>
          <w:id w:val="-1573729155"/>
          <w14:checkbox>
            <w14:checked w14:val="0"/>
            <w14:checkedState w14:val="2612" w14:font="MS Gothic"/>
            <w14:uncheckedState w14:val="2610" w14:font="MS Gothic"/>
          </w14:checkbox>
        </w:sdtPr>
        <w:sdtEndPr/>
        <w:sdtContent>
          <w:r w:rsidR="00765E38" w:rsidRPr="00383B23">
            <w:rPr>
              <w:rFonts w:ascii="MS Gothic" w:eastAsia="MS Gothic" w:hAnsi="MS Gothic" w:hint="eastAsia"/>
              <w:color w:val="000000" w:themeColor="text1"/>
            </w:rPr>
            <w:t>☐</w:t>
          </w:r>
        </w:sdtContent>
      </w:sdt>
      <w:r w:rsidR="00765E38" w:rsidRPr="00383B23">
        <w:rPr>
          <w:color w:val="000000" w:themeColor="text1"/>
        </w:rPr>
        <w:t xml:space="preserve">  No</w:t>
      </w:r>
    </w:p>
    <w:p w14:paraId="0DE5CB48" w14:textId="79B9FF81" w:rsidR="00765E38" w:rsidRPr="00F27A9E" w:rsidRDefault="00765E38" w:rsidP="00F1111E">
      <w:pPr>
        <w:pStyle w:val="ListParagraph"/>
        <w:numPr>
          <w:ilvl w:val="0"/>
          <w:numId w:val="13"/>
        </w:numPr>
        <w:tabs>
          <w:tab w:val="left" w:pos="720"/>
          <w:tab w:val="left" w:pos="810"/>
          <w:tab w:val="left" w:pos="1080"/>
          <w:tab w:val="left" w:pos="5400"/>
          <w:tab w:val="left" w:pos="7200"/>
          <w:tab w:val="left" w:pos="7470"/>
        </w:tabs>
        <w:spacing w:after="200" w:line="276" w:lineRule="auto"/>
        <w:rPr>
          <w:b/>
          <w:bCs/>
          <w:color w:val="000000" w:themeColor="text1"/>
        </w:rPr>
      </w:pPr>
      <w:r>
        <w:rPr>
          <w:color w:val="000000" w:themeColor="text1"/>
        </w:rPr>
        <w:t>If yes, what is the authority for the restriction?</w:t>
      </w:r>
      <w:r w:rsidR="00140E9F">
        <w:rPr>
          <w:color w:val="000000" w:themeColor="text1"/>
        </w:rPr>
        <w:t xml:space="preserve">              </w:t>
      </w:r>
      <w:sdt>
        <w:sdtPr>
          <w:rPr>
            <w:color w:val="000000" w:themeColor="text1"/>
          </w:rPr>
          <w:id w:val="-1115827159"/>
          <w14:checkbox>
            <w14:checked w14:val="0"/>
            <w14:checkedState w14:val="2612" w14:font="MS Gothic"/>
            <w14:uncheckedState w14:val="2610" w14:font="MS Gothic"/>
          </w14:checkbox>
        </w:sdtPr>
        <w:sdtEndPr/>
        <w:sdtContent>
          <w:r w:rsidR="00C76030">
            <w:rPr>
              <w:rFonts w:ascii="MS Gothic" w:eastAsia="MS Gothic" w:hAnsi="MS Gothic" w:hint="eastAsia"/>
              <w:color w:val="000000" w:themeColor="text1"/>
            </w:rPr>
            <w:t>☐</w:t>
          </w:r>
        </w:sdtContent>
      </w:sdt>
      <w:r w:rsidRPr="00383B23">
        <w:rPr>
          <w:color w:val="000000" w:themeColor="text1"/>
        </w:rPr>
        <w:t xml:space="preserve">  </w:t>
      </w:r>
      <w:r>
        <w:rPr>
          <w:color w:val="000000" w:themeColor="text1"/>
        </w:rPr>
        <w:t xml:space="preserve">Code, s. 486.4 </w:t>
      </w:r>
      <w:r w:rsidRPr="00383B23">
        <w:rPr>
          <w:color w:val="000000" w:themeColor="text1"/>
        </w:rPr>
        <w:t xml:space="preserve">  </w:t>
      </w:r>
      <w:sdt>
        <w:sdtPr>
          <w:rPr>
            <w:color w:val="000000" w:themeColor="text1"/>
          </w:rPr>
          <w:id w:val="-2078194436"/>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w:t>
      </w:r>
      <w:r>
        <w:rPr>
          <w:color w:val="000000" w:themeColor="text1"/>
        </w:rPr>
        <w:t>Other</w:t>
      </w:r>
      <w:r w:rsidR="00C76030">
        <w:rPr>
          <w:color w:val="000000" w:themeColor="text1"/>
        </w:rPr>
        <w:t xml:space="preserve"> (specify)</w:t>
      </w:r>
    </w:p>
    <w:p w14:paraId="07F69061" w14:textId="5FF4E735" w:rsidR="000A003E" w:rsidRPr="00383B23" w:rsidRDefault="00765E38" w:rsidP="00111C32">
      <w:pPr>
        <w:tabs>
          <w:tab w:val="left" w:pos="540"/>
          <w:tab w:val="left" w:pos="6390"/>
        </w:tabs>
        <w:rPr>
          <w:color w:val="000000" w:themeColor="text1"/>
        </w:rPr>
      </w:pPr>
      <w:r>
        <w:rPr>
          <w:color w:val="000000" w:themeColor="text1"/>
        </w:rPr>
        <w:t>4</w:t>
      </w:r>
      <w:r w:rsidR="000A003E" w:rsidRPr="00383B23">
        <w:rPr>
          <w:color w:val="000000" w:themeColor="text1"/>
        </w:rPr>
        <w:t xml:space="preserve">.  </w:t>
      </w:r>
      <w:r w:rsidR="00780608" w:rsidRPr="00383B23">
        <w:rPr>
          <w:color w:val="000000" w:themeColor="text1"/>
        </w:rPr>
        <w:tab/>
      </w:r>
      <w:r w:rsidR="000A003E" w:rsidRPr="00383B23">
        <w:rPr>
          <w:b/>
          <w:color w:val="000000" w:themeColor="text1"/>
        </w:rPr>
        <w:t>Disclosure</w:t>
      </w:r>
      <w:r w:rsidR="00111C32" w:rsidRPr="00383B23">
        <w:rPr>
          <w:b/>
          <w:color w:val="000000" w:themeColor="text1"/>
        </w:rPr>
        <w:tab/>
      </w:r>
      <w:sdt>
        <w:sdtPr>
          <w:rPr>
            <w:color w:val="000000" w:themeColor="text1"/>
          </w:rPr>
          <w:id w:val="-614215770"/>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w:t>
      </w:r>
      <w:r w:rsidR="00111C32" w:rsidRPr="00383B23">
        <w:rPr>
          <w:color w:val="000000" w:themeColor="text1"/>
        </w:rPr>
        <w:t>Complete</w:t>
      </w:r>
      <w:r w:rsidR="008F253F" w:rsidRPr="00383B23">
        <w:rPr>
          <w:color w:val="000000" w:themeColor="text1"/>
        </w:rPr>
        <w:t xml:space="preserve"> </w:t>
      </w:r>
      <w:r w:rsidR="00111C32" w:rsidRPr="00383B23">
        <w:rPr>
          <w:color w:val="000000" w:themeColor="text1"/>
        </w:rPr>
        <w:t xml:space="preserve"> </w:t>
      </w:r>
      <w:r w:rsidR="008F253F" w:rsidRPr="00383B23">
        <w:rPr>
          <w:color w:val="000000" w:themeColor="text1"/>
        </w:rPr>
        <w:t xml:space="preserve"> </w:t>
      </w:r>
      <w:sdt>
        <w:sdtPr>
          <w:rPr>
            <w:color w:val="000000" w:themeColor="text1"/>
          </w:rPr>
          <w:id w:val="1943959827"/>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No</w:t>
      </w:r>
      <w:r w:rsidR="00111C32" w:rsidRPr="00383B23">
        <w:rPr>
          <w:color w:val="000000" w:themeColor="text1"/>
        </w:rPr>
        <w:t xml:space="preserve">t </w:t>
      </w:r>
      <w:r w:rsidR="00F320F5">
        <w:rPr>
          <w:color w:val="000000" w:themeColor="text1"/>
        </w:rPr>
        <w:t>c</w:t>
      </w:r>
      <w:r w:rsidR="00111C32" w:rsidRPr="00383B23">
        <w:rPr>
          <w:color w:val="000000" w:themeColor="text1"/>
        </w:rPr>
        <w:t>omplete</w:t>
      </w:r>
    </w:p>
    <w:p w14:paraId="5842652F" w14:textId="221E416E" w:rsidR="00F27A9E" w:rsidRPr="00F27A9E" w:rsidRDefault="00765E38" w:rsidP="00F27A9E">
      <w:pPr>
        <w:tabs>
          <w:tab w:val="left" w:pos="540"/>
          <w:tab w:val="left" w:pos="8010"/>
          <w:tab w:val="left" w:pos="9180"/>
        </w:tabs>
        <w:rPr>
          <w:b/>
          <w:bCs/>
          <w:color w:val="000000" w:themeColor="text1"/>
        </w:rPr>
      </w:pPr>
      <w:r>
        <w:rPr>
          <w:color w:val="000000" w:themeColor="text1"/>
        </w:rPr>
        <w:t>5</w:t>
      </w:r>
      <w:r w:rsidR="00F27A9E">
        <w:rPr>
          <w:color w:val="000000" w:themeColor="text1"/>
        </w:rPr>
        <w:t>.</w:t>
      </w:r>
      <w:r w:rsidR="00F27A9E">
        <w:rPr>
          <w:color w:val="000000" w:themeColor="text1"/>
        </w:rPr>
        <w:tab/>
      </w:r>
      <w:r w:rsidR="00F27A9E" w:rsidRPr="00F27A9E">
        <w:rPr>
          <w:b/>
          <w:bCs/>
          <w:color w:val="000000" w:themeColor="text1"/>
        </w:rPr>
        <w:t>Direct indictment</w:t>
      </w:r>
      <w:r w:rsidR="00F27A9E">
        <w:rPr>
          <w:b/>
          <w:bCs/>
          <w:color w:val="000000" w:themeColor="text1"/>
        </w:rPr>
        <w:tab/>
      </w:r>
      <w:sdt>
        <w:sdtPr>
          <w:rPr>
            <w:color w:val="000000" w:themeColor="text1"/>
          </w:rPr>
          <w:id w:val="-1096091965"/>
          <w14:checkbox>
            <w14:checked w14:val="0"/>
            <w14:checkedState w14:val="2612" w14:font="MS Gothic"/>
            <w14:uncheckedState w14:val="2610" w14:font="MS Gothic"/>
          </w14:checkbox>
        </w:sdtPr>
        <w:sdtEndPr/>
        <w:sdtContent>
          <w:r w:rsidR="00F27A9E">
            <w:rPr>
              <w:rFonts w:ascii="MS Gothic" w:eastAsia="MS Gothic" w:hAnsi="MS Gothic" w:hint="eastAsia"/>
              <w:color w:val="000000" w:themeColor="text1"/>
            </w:rPr>
            <w:t>☐</w:t>
          </w:r>
        </w:sdtContent>
      </w:sdt>
      <w:r w:rsidR="00F27A9E" w:rsidRPr="00383B23">
        <w:rPr>
          <w:color w:val="000000" w:themeColor="text1"/>
        </w:rPr>
        <w:t xml:space="preserve">  Yes  </w:t>
      </w:r>
      <w:sdt>
        <w:sdtPr>
          <w:rPr>
            <w:color w:val="000000" w:themeColor="text1"/>
          </w:rPr>
          <w:id w:val="389078598"/>
          <w14:checkbox>
            <w14:checked w14:val="0"/>
            <w14:checkedState w14:val="2612" w14:font="MS Gothic"/>
            <w14:uncheckedState w14:val="2610" w14:font="MS Gothic"/>
          </w14:checkbox>
        </w:sdtPr>
        <w:sdtEndPr/>
        <w:sdtContent>
          <w:r w:rsidR="00F27A9E" w:rsidRPr="00383B23">
            <w:rPr>
              <w:rFonts w:ascii="MS Gothic" w:eastAsia="MS Gothic" w:hAnsi="MS Gothic" w:hint="eastAsia"/>
              <w:color w:val="000000" w:themeColor="text1"/>
            </w:rPr>
            <w:t>☐</w:t>
          </w:r>
        </w:sdtContent>
      </w:sdt>
      <w:r w:rsidR="00F27A9E" w:rsidRPr="00383B23">
        <w:rPr>
          <w:color w:val="000000" w:themeColor="text1"/>
        </w:rPr>
        <w:t xml:space="preserve">  No</w:t>
      </w:r>
    </w:p>
    <w:p w14:paraId="190D93D6" w14:textId="6AABBC9F" w:rsidR="000A003E" w:rsidRPr="00383B23" w:rsidRDefault="00765E38" w:rsidP="00111C32">
      <w:pPr>
        <w:tabs>
          <w:tab w:val="left" w:pos="540"/>
          <w:tab w:val="left" w:pos="6210"/>
          <w:tab w:val="left" w:pos="9180"/>
        </w:tabs>
        <w:rPr>
          <w:color w:val="000000" w:themeColor="text1"/>
        </w:rPr>
      </w:pPr>
      <w:r>
        <w:rPr>
          <w:color w:val="000000" w:themeColor="text1"/>
        </w:rPr>
        <w:t>6</w:t>
      </w:r>
      <w:r w:rsidR="000A003E" w:rsidRPr="00383B23">
        <w:rPr>
          <w:color w:val="000000" w:themeColor="text1"/>
        </w:rPr>
        <w:t xml:space="preserve">.  </w:t>
      </w:r>
      <w:r w:rsidR="00780608" w:rsidRPr="00383B23">
        <w:rPr>
          <w:color w:val="000000" w:themeColor="text1"/>
        </w:rPr>
        <w:tab/>
      </w:r>
      <w:r w:rsidR="000A003E" w:rsidRPr="00383B23">
        <w:rPr>
          <w:b/>
          <w:color w:val="000000" w:themeColor="text1"/>
        </w:rPr>
        <w:t xml:space="preserve">Mode of </w:t>
      </w:r>
      <w:r w:rsidR="00104393" w:rsidRPr="00383B23">
        <w:rPr>
          <w:b/>
          <w:color w:val="000000" w:themeColor="text1"/>
        </w:rPr>
        <w:t>t</w:t>
      </w:r>
      <w:r w:rsidR="000A003E" w:rsidRPr="00383B23">
        <w:rPr>
          <w:b/>
          <w:color w:val="000000" w:themeColor="text1"/>
        </w:rPr>
        <w:t>rial</w:t>
      </w:r>
      <w:r w:rsidR="0062617E" w:rsidRPr="00383B23">
        <w:rPr>
          <w:color w:val="000000" w:themeColor="text1"/>
        </w:rPr>
        <w:tab/>
      </w:r>
      <w:sdt>
        <w:sdtPr>
          <w:rPr>
            <w:color w:val="000000" w:themeColor="text1"/>
          </w:rPr>
          <w:id w:val="1489286477"/>
          <w14:checkbox>
            <w14:checked w14:val="0"/>
            <w14:checkedState w14:val="2612" w14:font="MS Gothic"/>
            <w14:uncheckedState w14:val="2610" w14:font="MS Gothic"/>
          </w14:checkbox>
        </w:sdtPr>
        <w:sdtEndPr/>
        <w:sdtContent>
          <w:r w:rsidR="0057269A" w:rsidRPr="00383B23">
            <w:rPr>
              <w:rFonts w:ascii="MS Gothic" w:eastAsia="MS Gothic" w:hAnsi="MS Gothic" w:hint="eastAsia"/>
              <w:color w:val="000000" w:themeColor="text1"/>
            </w:rPr>
            <w:t>☐</w:t>
          </w:r>
        </w:sdtContent>
      </w:sdt>
      <w:r w:rsidR="0062617E" w:rsidRPr="00383B23">
        <w:rPr>
          <w:color w:val="000000" w:themeColor="text1"/>
        </w:rPr>
        <w:t xml:space="preserve">  </w:t>
      </w:r>
      <w:r w:rsidR="000A003E" w:rsidRPr="00383B23">
        <w:rPr>
          <w:color w:val="000000" w:themeColor="text1"/>
        </w:rPr>
        <w:t xml:space="preserve">Judge and </w:t>
      </w:r>
      <w:r w:rsidR="00C10540" w:rsidRPr="00383B23">
        <w:rPr>
          <w:color w:val="000000" w:themeColor="text1"/>
        </w:rPr>
        <w:t>j</w:t>
      </w:r>
      <w:r w:rsidR="000A003E" w:rsidRPr="00383B23">
        <w:rPr>
          <w:color w:val="000000" w:themeColor="text1"/>
        </w:rPr>
        <w:t>ury</w:t>
      </w:r>
      <w:r w:rsidR="00111C32" w:rsidRPr="00383B23">
        <w:rPr>
          <w:color w:val="000000" w:themeColor="text1"/>
        </w:rPr>
        <w:t xml:space="preserve"> </w:t>
      </w:r>
      <w:r w:rsidR="0062617E" w:rsidRPr="00383B23">
        <w:rPr>
          <w:color w:val="000000" w:themeColor="text1"/>
        </w:rPr>
        <w:t xml:space="preserve">  </w:t>
      </w:r>
      <w:sdt>
        <w:sdtPr>
          <w:rPr>
            <w:color w:val="000000" w:themeColor="text1"/>
          </w:rPr>
          <w:id w:val="-1336372044"/>
          <w14:checkbox>
            <w14:checked w14:val="0"/>
            <w14:checkedState w14:val="2612" w14:font="MS Gothic"/>
            <w14:uncheckedState w14:val="2610" w14:font="MS Gothic"/>
          </w14:checkbox>
        </w:sdtPr>
        <w:sdtEndPr/>
        <w:sdtContent>
          <w:r w:rsidR="0062617E" w:rsidRPr="00383B23">
            <w:rPr>
              <w:rFonts w:ascii="MS Gothic" w:eastAsia="MS Gothic" w:hAnsi="MS Gothic" w:hint="eastAsia"/>
              <w:color w:val="000000" w:themeColor="text1"/>
            </w:rPr>
            <w:t>☐</w:t>
          </w:r>
        </w:sdtContent>
      </w:sdt>
      <w:r w:rsidR="000A003E" w:rsidRPr="00383B23">
        <w:rPr>
          <w:color w:val="000000" w:themeColor="text1"/>
        </w:rPr>
        <w:t xml:space="preserve"> Judge alone</w:t>
      </w:r>
    </w:p>
    <w:p w14:paraId="38ED2DDE" w14:textId="5848A801" w:rsidR="003B0B2B" w:rsidRPr="00383B23" w:rsidRDefault="002D3CBE" w:rsidP="00F1111E">
      <w:pPr>
        <w:pStyle w:val="ListParagraph"/>
        <w:numPr>
          <w:ilvl w:val="0"/>
          <w:numId w:val="2"/>
        </w:numPr>
        <w:tabs>
          <w:tab w:val="left" w:pos="8010"/>
        </w:tabs>
        <w:spacing w:after="0"/>
        <w:rPr>
          <w:color w:val="000000" w:themeColor="text1"/>
        </w:rPr>
      </w:pPr>
      <w:r w:rsidRPr="00383B23">
        <w:rPr>
          <w:color w:val="000000" w:themeColor="text1"/>
        </w:rPr>
        <w:t>Will there be a re-election</w:t>
      </w:r>
      <w:r w:rsidR="00111C32" w:rsidRPr="00383B23">
        <w:rPr>
          <w:color w:val="000000" w:themeColor="text1"/>
        </w:rPr>
        <w:t>?</w:t>
      </w:r>
      <w:r w:rsidR="000A003E" w:rsidRPr="00383B23">
        <w:rPr>
          <w:color w:val="000000" w:themeColor="text1"/>
        </w:rPr>
        <w:tab/>
      </w:r>
      <w:sdt>
        <w:sdtPr>
          <w:rPr>
            <w:color w:val="000000" w:themeColor="text1"/>
          </w:rPr>
          <w:id w:val="-860049967"/>
          <w14:checkbox>
            <w14:checked w14:val="0"/>
            <w14:checkedState w14:val="2612" w14:font="MS Gothic"/>
            <w14:uncheckedState w14:val="2610" w14:font="MS Gothic"/>
          </w14:checkbox>
        </w:sdtPr>
        <w:sdtEndPr/>
        <w:sdtContent>
          <w:r w:rsidR="00F320F5">
            <w:rPr>
              <w:rFonts w:ascii="MS Gothic" w:eastAsia="MS Gothic" w:hAnsi="MS Gothic" w:hint="eastAsia"/>
              <w:color w:val="000000" w:themeColor="text1"/>
            </w:rPr>
            <w:t>☐</w:t>
          </w:r>
        </w:sdtContent>
      </w:sdt>
      <w:r w:rsidR="008F253F" w:rsidRPr="00383B23">
        <w:rPr>
          <w:color w:val="000000" w:themeColor="text1"/>
        </w:rPr>
        <w:t xml:space="preserve">  Yes  </w:t>
      </w:r>
      <w:sdt>
        <w:sdtPr>
          <w:rPr>
            <w:color w:val="000000" w:themeColor="text1"/>
          </w:rPr>
          <w:id w:val="-2102792731"/>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No</w:t>
      </w:r>
    </w:p>
    <w:p w14:paraId="79ECF3B6" w14:textId="77777777" w:rsidR="00332DF1" w:rsidRPr="00383B23" w:rsidRDefault="00332DF1" w:rsidP="00332DF1">
      <w:pPr>
        <w:spacing w:after="0"/>
        <w:rPr>
          <w:color w:val="000000" w:themeColor="text1"/>
        </w:rPr>
      </w:pPr>
    </w:p>
    <w:p w14:paraId="71F7695D" w14:textId="3B4DF202" w:rsidR="00332DF1" w:rsidRPr="00383B23" w:rsidRDefault="00765E38" w:rsidP="00332DF1">
      <w:pPr>
        <w:rPr>
          <w:color w:val="000000" w:themeColor="text1"/>
        </w:rPr>
      </w:pPr>
      <w:r>
        <w:rPr>
          <w:color w:val="000000" w:themeColor="text1"/>
        </w:rPr>
        <w:t>7</w:t>
      </w:r>
      <w:r w:rsidR="00332DF1" w:rsidRPr="00383B23">
        <w:rPr>
          <w:color w:val="000000" w:themeColor="text1"/>
        </w:rPr>
        <w:t>.</w:t>
      </w:r>
      <w:r w:rsidR="00332DF1" w:rsidRPr="00383B23">
        <w:rPr>
          <w:color w:val="000000" w:themeColor="text1"/>
        </w:rPr>
        <w:tab/>
      </w:r>
      <w:r w:rsidR="00332DF1" w:rsidRPr="00383B23">
        <w:rPr>
          <w:b/>
          <w:bCs/>
          <w:color w:val="000000" w:themeColor="text1"/>
        </w:rPr>
        <w:t>Language of trial</w:t>
      </w:r>
      <w:r w:rsidR="00332DF1" w:rsidRPr="00383B23">
        <w:rPr>
          <w:color w:val="000000" w:themeColor="text1"/>
        </w:rPr>
        <w:tab/>
      </w:r>
      <w:r w:rsidR="00332DF1" w:rsidRPr="00383B23">
        <w:rPr>
          <w:color w:val="000000" w:themeColor="text1"/>
        </w:rPr>
        <w:tab/>
      </w:r>
      <w:r w:rsidR="00332DF1" w:rsidRPr="00383B23">
        <w:rPr>
          <w:color w:val="000000" w:themeColor="text1"/>
        </w:rPr>
        <w:tab/>
      </w:r>
      <w:r w:rsidR="00332DF1" w:rsidRPr="00383B23">
        <w:rPr>
          <w:color w:val="000000" w:themeColor="text1"/>
        </w:rPr>
        <w:tab/>
      </w:r>
      <w:r w:rsidR="00332DF1" w:rsidRPr="00383B23">
        <w:rPr>
          <w:color w:val="000000" w:themeColor="text1"/>
        </w:rPr>
        <w:tab/>
        <w:t xml:space="preserve">      </w:t>
      </w:r>
      <w:sdt>
        <w:sdtPr>
          <w:rPr>
            <w:color w:val="000000" w:themeColor="text1"/>
          </w:rPr>
          <w:id w:val="85507931"/>
          <w14:checkbox>
            <w14:checked w14:val="0"/>
            <w14:checkedState w14:val="2612" w14:font="MS Gothic"/>
            <w14:uncheckedState w14:val="2610" w14:font="MS Gothic"/>
          </w14:checkbox>
        </w:sdtPr>
        <w:sdtEndPr/>
        <w:sdtContent>
          <w:r w:rsidR="00332DF1" w:rsidRPr="00383B23">
            <w:rPr>
              <w:rFonts w:ascii="MS Gothic" w:eastAsia="MS Gothic" w:hAnsi="MS Gothic" w:hint="eastAsia"/>
              <w:color w:val="000000" w:themeColor="text1"/>
            </w:rPr>
            <w:t>☐</w:t>
          </w:r>
        </w:sdtContent>
      </w:sdt>
      <w:r w:rsidR="00332DF1" w:rsidRPr="00383B23">
        <w:rPr>
          <w:color w:val="000000" w:themeColor="text1"/>
        </w:rPr>
        <w:t xml:space="preserve">  English   </w:t>
      </w:r>
      <w:sdt>
        <w:sdtPr>
          <w:rPr>
            <w:color w:val="000000" w:themeColor="text1"/>
          </w:rPr>
          <w:id w:val="2126953451"/>
          <w14:checkbox>
            <w14:checked w14:val="0"/>
            <w14:checkedState w14:val="2612" w14:font="MS Gothic"/>
            <w14:uncheckedState w14:val="2610" w14:font="MS Gothic"/>
          </w14:checkbox>
        </w:sdtPr>
        <w:sdtEndPr/>
        <w:sdtContent>
          <w:r w:rsidR="00332DF1" w:rsidRPr="00383B23">
            <w:rPr>
              <w:rFonts w:ascii="MS Gothic" w:eastAsia="MS Gothic" w:hAnsi="MS Gothic" w:hint="eastAsia"/>
              <w:color w:val="000000" w:themeColor="text1"/>
            </w:rPr>
            <w:t>☐</w:t>
          </w:r>
        </w:sdtContent>
      </w:sdt>
      <w:r w:rsidR="00332DF1" w:rsidRPr="00383B23">
        <w:rPr>
          <w:color w:val="000000" w:themeColor="text1"/>
        </w:rPr>
        <w:t xml:space="preserve">  French   </w:t>
      </w:r>
      <w:sdt>
        <w:sdtPr>
          <w:rPr>
            <w:color w:val="000000" w:themeColor="text1"/>
          </w:rPr>
          <w:id w:val="1316228897"/>
          <w14:checkbox>
            <w14:checked w14:val="0"/>
            <w14:checkedState w14:val="2612" w14:font="MS Gothic"/>
            <w14:uncheckedState w14:val="2610" w14:font="MS Gothic"/>
          </w14:checkbox>
        </w:sdtPr>
        <w:sdtEndPr/>
        <w:sdtContent>
          <w:r w:rsidR="00332DF1" w:rsidRPr="00383B23">
            <w:rPr>
              <w:rFonts w:ascii="MS Gothic" w:eastAsia="MS Gothic" w:hAnsi="MS Gothic" w:hint="eastAsia"/>
              <w:color w:val="000000" w:themeColor="text1"/>
            </w:rPr>
            <w:t>☐</w:t>
          </w:r>
        </w:sdtContent>
      </w:sdt>
      <w:r w:rsidR="00332DF1" w:rsidRPr="00383B23">
        <w:rPr>
          <w:color w:val="000000" w:themeColor="text1"/>
        </w:rPr>
        <w:t xml:space="preserve">  Bilingual</w:t>
      </w:r>
    </w:p>
    <w:p w14:paraId="561C11C4" w14:textId="09AB611E" w:rsidR="00332DF1" w:rsidRPr="00383B23" w:rsidRDefault="00332DF1" w:rsidP="00F1111E">
      <w:pPr>
        <w:pStyle w:val="ListParagraph"/>
        <w:numPr>
          <w:ilvl w:val="0"/>
          <w:numId w:val="16"/>
        </w:numPr>
        <w:spacing w:after="0"/>
        <w:ind w:left="1080"/>
        <w:rPr>
          <w:color w:val="000000" w:themeColor="text1"/>
        </w:rPr>
      </w:pPr>
      <w:r w:rsidRPr="00383B23">
        <w:rPr>
          <w:color w:val="000000" w:themeColor="text1"/>
        </w:rPr>
        <w:t>Does the accused have or seek an order under s. 530 of the Code</w:t>
      </w:r>
      <w:r w:rsidRPr="00383B23">
        <w:rPr>
          <w:color w:val="000000" w:themeColor="text1"/>
        </w:rPr>
        <w:br/>
        <w:t xml:space="preserve">that </w:t>
      </w:r>
      <w:r w:rsidR="003B1AEF">
        <w:rPr>
          <w:color w:val="000000" w:themeColor="text1"/>
        </w:rPr>
        <w:t xml:space="preserve">the </w:t>
      </w:r>
      <w:r w:rsidRPr="00383B23">
        <w:rPr>
          <w:color w:val="000000" w:themeColor="text1"/>
        </w:rPr>
        <w:t xml:space="preserve">trial be held in French or as a bilingual trial? </w:t>
      </w:r>
      <w:r w:rsidRPr="00383B23">
        <w:rPr>
          <w:color w:val="000000" w:themeColor="text1"/>
        </w:rPr>
        <w:tab/>
      </w:r>
      <w:r w:rsidRPr="00383B23">
        <w:rPr>
          <w:color w:val="000000" w:themeColor="text1"/>
        </w:rPr>
        <w:tab/>
      </w:r>
      <w:r w:rsidRPr="00383B23">
        <w:rPr>
          <w:color w:val="000000" w:themeColor="text1"/>
        </w:rPr>
        <w:tab/>
      </w:r>
      <w:r w:rsidR="003B1AEF">
        <w:rPr>
          <w:color w:val="000000" w:themeColor="text1"/>
        </w:rPr>
        <w:t xml:space="preserve">   </w:t>
      </w:r>
      <w:sdt>
        <w:sdtPr>
          <w:rPr>
            <w:color w:val="000000" w:themeColor="text1"/>
          </w:rPr>
          <w:id w:val="-1669853648"/>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Yes  </w:t>
      </w:r>
      <w:sdt>
        <w:sdtPr>
          <w:rPr>
            <w:color w:val="000000" w:themeColor="text1"/>
          </w:rPr>
          <w:id w:val="-1756897889"/>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No</w:t>
      </w:r>
    </w:p>
    <w:p w14:paraId="7E056F2B" w14:textId="77777777" w:rsidR="00CB27BB" w:rsidRPr="00383B23" w:rsidRDefault="00CB27BB" w:rsidP="00CB27BB">
      <w:pPr>
        <w:spacing w:after="0"/>
        <w:rPr>
          <w:color w:val="000000" w:themeColor="text1"/>
        </w:rPr>
      </w:pPr>
    </w:p>
    <w:p w14:paraId="38280375" w14:textId="3DF156BC" w:rsidR="00104393"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lastRenderedPageBreak/>
        <w:t>PART B</w:t>
      </w:r>
      <w:r w:rsidRPr="00383B23">
        <w:rPr>
          <w:b/>
          <w:color w:val="000000" w:themeColor="text1"/>
        </w:rPr>
        <w:br/>
      </w:r>
      <w:r w:rsidR="00104393" w:rsidRPr="00383B23">
        <w:rPr>
          <w:b/>
          <w:color w:val="000000" w:themeColor="text1"/>
        </w:rPr>
        <w:t>JURY SELECTION</w:t>
      </w:r>
    </w:p>
    <w:p w14:paraId="72195FCA" w14:textId="77777777" w:rsidR="00104393" w:rsidRPr="00383B23" w:rsidRDefault="00104393" w:rsidP="00104393">
      <w:pPr>
        <w:spacing w:after="0"/>
        <w:rPr>
          <w:color w:val="000000" w:themeColor="text1"/>
          <w:sz w:val="20"/>
          <w:szCs w:val="20"/>
        </w:rPr>
      </w:pPr>
    </w:p>
    <w:p w14:paraId="3186B670" w14:textId="46A5A6E8" w:rsidR="00905A3B" w:rsidRPr="00383B23" w:rsidRDefault="00C76030" w:rsidP="00780608">
      <w:pPr>
        <w:tabs>
          <w:tab w:val="left" w:pos="540"/>
        </w:tabs>
        <w:spacing w:after="0"/>
        <w:rPr>
          <w:b/>
          <w:color w:val="000000" w:themeColor="text1"/>
        </w:rPr>
      </w:pPr>
      <w:r>
        <w:rPr>
          <w:color w:val="000000" w:themeColor="text1"/>
        </w:rPr>
        <w:t>8</w:t>
      </w:r>
      <w:r w:rsidR="00F71F1D" w:rsidRPr="00383B23">
        <w:rPr>
          <w:color w:val="000000" w:themeColor="text1"/>
        </w:rPr>
        <w:t>.</w:t>
      </w:r>
      <w:r w:rsidR="00F71F1D" w:rsidRPr="00383B23">
        <w:rPr>
          <w:b/>
          <w:color w:val="000000" w:themeColor="text1"/>
        </w:rPr>
        <w:t xml:space="preserve"> </w:t>
      </w:r>
      <w:r w:rsidR="00780608" w:rsidRPr="00383B23">
        <w:rPr>
          <w:b/>
          <w:color w:val="000000" w:themeColor="text1"/>
        </w:rPr>
        <w:tab/>
      </w:r>
      <w:r w:rsidR="00D31880" w:rsidRPr="00383B23">
        <w:rPr>
          <w:b/>
          <w:color w:val="000000" w:themeColor="text1"/>
        </w:rPr>
        <w:t xml:space="preserve">Jury </w:t>
      </w:r>
      <w:r w:rsidR="0001770A" w:rsidRPr="00383B23">
        <w:rPr>
          <w:b/>
          <w:color w:val="000000" w:themeColor="text1"/>
        </w:rPr>
        <w:t>s</w:t>
      </w:r>
      <w:r w:rsidR="00D31880" w:rsidRPr="00383B23">
        <w:rPr>
          <w:b/>
          <w:color w:val="000000" w:themeColor="text1"/>
        </w:rPr>
        <w:t>election</w:t>
      </w:r>
    </w:p>
    <w:p w14:paraId="1811BD3C" w14:textId="77777777" w:rsidR="00D31880" w:rsidRPr="00383B23" w:rsidRDefault="00D31880" w:rsidP="00D31880">
      <w:pPr>
        <w:spacing w:after="0"/>
        <w:ind w:firstLine="360"/>
        <w:rPr>
          <w:color w:val="000000" w:themeColor="text1"/>
        </w:rPr>
      </w:pPr>
    </w:p>
    <w:p w14:paraId="7B955267" w14:textId="6DD3BF8F" w:rsidR="00D31880" w:rsidRPr="00140E9F" w:rsidRDefault="00D31880" w:rsidP="00F1111E">
      <w:pPr>
        <w:pStyle w:val="ListParagraph"/>
        <w:numPr>
          <w:ilvl w:val="0"/>
          <w:numId w:val="23"/>
        </w:numPr>
        <w:tabs>
          <w:tab w:val="left" w:pos="360"/>
        </w:tabs>
        <w:spacing w:after="0"/>
        <w:rPr>
          <w:color w:val="000000" w:themeColor="text1"/>
        </w:rPr>
      </w:pPr>
      <w:r w:rsidRPr="00140E9F">
        <w:rPr>
          <w:color w:val="000000" w:themeColor="text1"/>
        </w:rPr>
        <w:t xml:space="preserve">Will there be a </w:t>
      </w:r>
      <w:r w:rsidRPr="00140E9F">
        <w:rPr>
          <w:iCs/>
          <w:color w:val="000000" w:themeColor="text1"/>
        </w:rPr>
        <w:t>general</w:t>
      </w:r>
      <w:r w:rsidRPr="00140E9F">
        <w:rPr>
          <w:i/>
          <w:color w:val="000000" w:themeColor="text1"/>
        </w:rPr>
        <w:t xml:space="preserve"> </w:t>
      </w:r>
      <w:r w:rsidRPr="00140E9F">
        <w:rPr>
          <w:color w:val="000000" w:themeColor="text1"/>
        </w:rPr>
        <w:t>application to challenge jurors for cause?</w:t>
      </w:r>
      <w:r w:rsidRPr="00140E9F">
        <w:rPr>
          <w:color w:val="000000" w:themeColor="text1"/>
        </w:rPr>
        <w:tab/>
      </w:r>
      <w:r w:rsidR="00B71C26">
        <w:rPr>
          <w:color w:val="000000" w:themeColor="text1"/>
        </w:rPr>
        <w:tab/>
      </w:r>
      <w:r w:rsidR="00332DF1" w:rsidRPr="00140E9F">
        <w:rPr>
          <w:color w:val="000000" w:themeColor="text1"/>
        </w:rPr>
        <w:tab/>
      </w:r>
      <w:sdt>
        <w:sdtPr>
          <w:rPr>
            <w:rFonts w:ascii="MS Gothic" w:eastAsia="MS Gothic" w:hAnsi="MS Gothic"/>
            <w:color w:val="000000" w:themeColor="text1"/>
          </w:rPr>
          <w:id w:val="622583361"/>
          <w14:checkbox>
            <w14:checked w14:val="0"/>
            <w14:checkedState w14:val="2612" w14:font="MS Gothic"/>
            <w14:uncheckedState w14:val="2610" w14:font="MS Gothic"/>
          </w14:checkbox>
        </w:sdtPr>
        <w:sdtEndPr/>
        <w:sdtContent>
          <w:r w:rsidR="00332DF1" w:rsidRPr="00140E9F">
            <w:rPr>
              <w:rFonts w:ascii="MS Gothic" w:eastAsia="MS Gothic" w:hAnsi="MS Gothic" w:hint="eastAsia"/>
              <w:color w:val="000000" w:themeColor="text1"/>
            </w:rPr>
            <w:t>☐</w:t>
          </w:r>
        </w:sdtContent>
      </w:sdt>
      <w:r w:rsidRPr="00140E9F">
        <w:rPr>
          <w:color w:val="000000" w:themeColor="text1"/>
        </w:rPr>
        <w:t xml:space="preserve">  Yes  </w:t>
      </w:r>
      <w:sdt>
        <w:sdtPr>
          <w:rPr>
            <w:rFonts w:ascii="MS Gothic" w:eastAsia="MS Gothic" w:hAnsi="MS Gothic"/>
            <w:color w:val="000000" w:themeColor="text1"/>
          </w:rPr>
          <w:id w:val="-803233678"/>
          <w14:checkbox>
            <w14:checked w14:val="0"/>
            <w14:checkedState w14:val="2612" w14:font="MS Gothic"/>
            <w14:uncheckedState w14:val="2610" w14:font="MS Gothic"/>
          </w14:checkbox>
        </w:sdtPr>
        <w:sdtEndPr/>
        <w:sdtContent>
          <w:r w:rsidRPr="00140E9F">
            <w:rPr>
              <w:rFonts w:ascii="MS Gothic" w:eastAsia="MS Gothic" w:hAnsi="MS Gothic" w:hint="eastAsia"/>
              <w:color w:val="000000" w:themeColor="text1"/>
            </w:rPr>
            <w:t>☐</w:t>
          </w:r>
        </w:sdtContent>
      </w:sdt>
      <w:r w:rsidRPr="00140E9F">
        <w:rPr>
          <w:color w:val="000000" w:themeColor="text1"/>
        </w:rPr>
        <w:t xml:space="preserve">  No</w:t>
      </w:r>
    </w:p>
    <w:p w14:paraId="4B58084A" w14:textId="77777777" w:rsidR="00140E9F" w:rsidRDefault="0001770A" w:rsidP="00D31880">
      <w:pPr>
        <w:tabs>
          <w:tab w:val="left" w:pos="360"/>
        </w:tabs>
        <w:spacing w:after="0"/>
        <w:rPr>
          <w:color w:val="000000" w:themeColor="text1"/>
        </w:rPr>
      </w:pPr>
      <w:r w:rsidRPr="00383B23">
        <w:rPr>
          <w:color w:val="000000" w:themeColor="text1"/>
        </w:rPr>
        <w:tab/>
      </w:r>
      <w:r w:rsidRPr="00383B23">
        <w:rPr>
          <w:color w:val="000000" w:themeColor="text1"/>
        </w:rPr>
        <w:tab/>
      </w:r>
      <w:r w:rsidRPr="00383B23">
        <w:rPr>
          <w:i/>
          <w:iCs/>
          <w:color w:val="000000" w:themeColor="text1"/>
          <w:sz w:val="20"/>
          <w:szCs w:val="20"/>
        </w:rPr>
        <w:t>If “yes”, please provide details on a separate page.</w:t>
      </w:r>
    </w:p>
    <w:p w14:paraId="202D4F9D" w14:textId="77777777" w:rsidR="00140E9F" w:rsidRDefault="00140E9F" w:rsidP="00D31880">
      <w:pPr>
        <w:tabs>
          <w:tab w:val="left" w:pos="360"/>
        </w:tabs>
        <w:spacing w:after="0"/>
        <w:rPr>
          <w:color w:val="000000" w:themeColor="text1"/>
        </w:rPr>
      </w:pPr>
    </w:p>
    <w:p w14:paraId="1F16AD64" w14:textId="23BA1340" w:rsidR="00CB27BB" w:rsidRPr="00383B23" w:rsidRDefault="00D31880" w:rsidP="00F1111E">
      <w:pPr>
        <w:pStyle w:val="ListParagraph"/>
        <w:numPr>
          <w:ilvl w:val="0"/>
          <w:numId w:val="23"/>
        </w:numPr>
        <w:tabs>
          <w:tab w:val="left" w:pos="360"/>
        </w:tabs>
        <w:spacing w:after="0"/>
        <w:rPr>
          <w:color w:val="000000" w:themeColor="text1"/>
        </w:rPr>
      </w:pPr>
      <w:r w:rsidRPr="00383B23">
        <w:rPr>
          <w:color w:val="000000" w:themeColor="text1"/>
        </w:rPr>
        <w:t>Are there any other issues relating to jury selection?</w:t>
      </w:r>
      <w:r w:rsidR="0001770A" w:rsidRPr="00383B23">
        <w:rPr>
          <w:color w:val="000000" w:themeColor="text1"/>
        </w:rPr>
        <w:tab/>
      </w:r>
      <w:r w:rsidR="0001770A" w:rsidRPr="00383B23">
        <w:rPr>
          <w:color w:val="000000" w:themeColor="text1"/>
        </w:rPr>
        <w:tab/>
      </w:r>
      <w:r w:rsidR="0001770A" w:rsidRPr="00383B23">
        <w:rPr>
          <w:color w:val="000000" w:themeColor="text1"/>
        </w:rPr>
        <w:tab/>
      </w:r>
      <w:r w:rsidR="00185AB5" w:rsidRPr="00383B23">
        <w:rPr>
          <w:color w:val="000000" w:themeColor="text1"/>
        </w:rPr>
        <w:tab/>
      </w:r>
      <w:sdt>
        <w:sdtPr>
          <w:rPr>
            <w:color w:val="000000" w:themeColor="text1"/>
          </w:rPr>
          <w:id w:val="-1496952194"/>
          <w14:checkbox>
            <w14:checked w14:val="0"/>
            <w14:checkedState w14:val="2612" w14:font="MS Gothic"/>
            <w14:uncheckedState w14:val="2610" w14:font="MS Gothic"/>
          </w14:checkbox>
        </w:sdtPr>
        <w:sdtEndPr/>
        <w:sdtContent>
          <w:r w:rsidR="00185AB5" w:rsidRPr="00383B23">
            <w:rPr>
              <w:rFonts w:ascii="MS Gothic" w:eastAsia="MS Gothic" w:hAnsi="MS Gothic" w:hint="eastAsia"/>
              <w:color w:val="000000" w:themeColor="text1"/>
            </w:rPr>
            <w:t>☐</w:t>
          </w:r>
        </w:sdtContent>
      </w:sdt>
      <w:r w:rsidR="00185AB5" w:rsidRPr="00383B23">
        <w:rPr>
          <w:color w:val="000000" w:themeColor="text1"/>
        </w:rPr>
        <w:t xml:space="preserve">  Yes  </w:t>
      </w:r>
      <w:sdt>
        <w:sdtPr>
          <w:rPr>
            <w:color w:val="000000" w:themeColor="text1"/>
          </w:rPr>
          <w:id w:val="-148834367"/>
          <w14:checkbox>
            <w14:checked w14:val="0"/>
            <w14:checkedState w14:val="2612" w14:font="MS Gothic"/>
            <w14:uncheckedState w14:val="2610" w14:font="MS Gothic"/>
          </w14:checkbox>
        </w:sdtPr>
        <w:sdtEndPr/>
        <w:sdtContent>
          <w:r w:rsidR="00185AB5" w:rsidRPr="00383B23">
            <w:rPr>
              <w:rFonts w:ascii="MS Gothic" w:eastAsia="MS Gothic" w:hAnsi="MS Gothic" w:hint="eastAsia"/>
              <w:color w:val="000000" w:themeColor="text1"/>
            </w:rPr>
            <w:t>☐</w:t>
          </w:r>
        </w:sdtContent>
      </w:sdt>
      <w:r w:rsidR="00185AB5" w:rsidRPr="00383B23">
        <w:rPr>
          <w:color w:val="000000" w:themeColor="text1"/>
        </w:rPr>
        <w:t xml:space="preserve">  No</w:t>
      </w:r>
    </w:p>
    <w:p w14:paraId="4406A98C" w14:textId="3F65D1E6" w:rsidR="00D31880" w:rsidRPr="00383B23" w:rsidRDefault="0003012C" w:rsidP="00D31880">
      <w:pPr>
        <w:tabs>
          <w:tab w:val="left" w:pos="360"/>
        </w:tabs>
        <w:spacing w:after="0"/>
        <w:rPr>
          <w:i/>
          <w:iCs/>
          <w:color w:val="000000" w:themeColor="text1"/>
          <w:sz w:val="20"/>
          <w:szCs w:val="20"/>
        </w:rPr>
      </w:pPr>
      <w:r w:rsidRPr="00383B23">
        <w:rPr>
          <w:color w:val="000000" w:themeColor="text1"/>
          <w:sz w:val="20"/>
          <w:szCs w:val="20"/>
        </w:rPr>
        <w:tab/>
      </w:r>
      <w:r w:rsidRPr="00383B23">
        <w:rPr>
          <w:color w:val="000000" w:themeColor="text1"/>
          <w:sz w:val="20"/>
          <w:szCs w:val="20"/>
        </w:rPr>
        <w:tab/>
      </w:r>
      <w:r w:rsidR="0001770A" w:rsidRPr="00383B23">
        <w:rPr>
          <w:i/>
          <w:iCs/>
          <w:color w:val="000000" w:themeColor="text1"/>
          <w:sz w:val="20"/>
          <w:szCs w:val="20"/>
        </w:rPr>
        <w:t>If “yes”, please provide details</w:t>
      </w:r>
      <w:r w:rsidRPr="00383B23">
        <w:rPr>
          <w:i/>
          <w:iCs/>
          <w:color w:val="000000" w:themeColor="text1"/>
          <w:sz w:val="20"/>
          <w:szCs w:val="20"/>
        </w:rPr>
        <w:t xml:space="preserve"> on a separate page.</w:t>
      </w:r>
    </w:p>
    <w:p w14:paraId="4EA33FFE" w14:textId="77777777" w:rsidR="00D31880" w:rsidRPr="00383B23" w:rsidRDefault="00D31880" w:rsidP="00D31880">
      <w:pPr>
        <w:tabs>
          <w:tab w:val="left" w:pos="360"/>
        </w:tabs>
        <w:spacing w:after="0"/>
        <w:rPr>
          <w:i/>
          <w:color w:val="000000" w:themeColor="text1"/>
        </w:rPr>
      </w:pPr>
      <w:r w:rsidRPr="00383B23">
        <w:rPr>
          <w:i/>
          <w:color w:val="000000" w:themeColor="text1"/>
        </w:rPr>
        <w:tab/>
      </w:r>
    </w:p>
    <w:p w14:paraId="4336A04C" w14:textId="4AC40CF7" w:rsidR="00104393"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PART C</w:t>
      </w:r>
      <w:r w:rsidRPr="00383B23">
        <w:rPr>
          <w:b/>
          <w:color w:val="000000" w:themeColor="text1"/>
        </w:rPr>
        <w:br/>
      </w:r>
      <w:r w:rsidR="00104393" w:rsidRPr="00383B23">
        <w:rPr>
          <w:b/>
          <w:color w:val="000000" w:themeColor="text1"/>
        </w:rPr>
        <w:t>PRE-TRIAL MOTIONS REGARDING THE INDICTMENT(S)</w:t>
      </w:r>
    </w:p>
    <w:p w14:paraId="21B05895" w14:textId="77777777" w:rsidR="00104393" w:rsidRPr="00383B23" w:rsidRDefault="00104393" w:rsidP="00104393">
      <w:pPr>
        <w:spacing w:after="0"/>
        <w:rPr>
          <w:color w:val="000000" w:themeColor="text1"/>
          <w:sz w:val="20"/>
          <w:szCs w:val="20"/>
        </w:rPr>
      </w:pPr>
    </w:p>
    <w:p w14:paraId="67DACED5" w14:textId="297ADDEE" w:rsidR="000A003E" w:rsidRDefault="00C76030" w:rsidP="00780608">
      <w:pPr>
        <w:tabs>
          <w:tab w:val="left" w:pos="540"/>
        </w:tabs>
        <w:spacing w:after="0"/>
        <w:rPr>
          <w:color w:val="000000" w:themeColor="text1"/>
        </w:rPr>
      </w:pPr>
      <w:r>
        <w:rPr>
          <w:color w:val="000000" w:themeColor="text1"/>
        </w:rPr>
        <w:t>9</w:t>
      </w:r>
      <w:r w:rsidR="000A003E" w:rsidRPr="00383B23">
        <w:rPr>
          <w:color w:val="000000" w:themeColor="text1"/>
        </w:rPr>
        <w:t xml:space="preserve">.  </w:t>
      </w:r>
      <w:r w:rsidR="00780608" w:rsidRPr="00383B23">
        <w:rPr>
          <w:color w:val="000000" w:themeColor="text1"/>
        </w:rPr>
        <w:tab/>
      </w:r>
      <w:r w:rsidR="0001770A" w:rsidRPr="00383B23">
        <w:rPr>
          <w:b/>
          <w:bCs/>
          <w:color w:val="000000" w:themeColor="text1"/>
        </w:rPr>
        <w:t>Are any p</w:t>
      </w:r>
      <w:r w:rsidR="000A003E" w:rsidRPr="00383B23">
        <w:rPr>
          <w:b/>
          <w:bCs/>
          <w:color w:val="000000" w:themeColor="text1"/>
        </w:rPr>
        <w:t>re-</w:t>
      </w:r>
      <w:r w:rsidR="0001770A" w:rsidRPr="00383B23">
        <w:rPr>
          <w:b/>
          <w:bCs/>
          <w:color w:val="000000" w:themeColor="text1"/>
        </w:rPr>
        <w:t xml:space="preserve">trial motions </w:t>
      </w:r>
      <w:r w:rsidR="000A003E" w:rsidRPr="00383B23">
        <w:rPr>
          <w:b/>
          <w:bCs/>
          <w:color w:val="000000" w:themeColor="text1"/>
        </w:rPr>
        <w:t>on the Indictment</w:t>
      </w:r>
      <w:r w:rsidR="0001770A" w:rsidRPr="00383B23">
        <w:rPr>
          <w:b/>
          <w:bCs/>
          <w:color w:val="000000" w:themeColor="text1"/>
        </w:rPr>
        <w:t>(s)</w:t>
      </w:r>
      <w:r w:rsidR="000A003E" w:rsidRPr="00383B23">
        <w:rPr>
          <w:b/>
          <w:bCs/>
          <w:color w:val="000000" w:themeColor="text1"/>
        </w:rPr>
        <w:t xml:space="preserve"> </w:t>
      </w:r>
      <w:r w:rsidR="0001770A" w:rsidRPr="00383B23">
        <w:rPr>
          <w:b/>
          <w:bCs/>
          <w:color w:val="000000" w:themeColor="text1"/>
        </w:rPr>
        <w:t>a</w:t>
      </w:r>
      <w:r w:rsidR="000A003E" w:rsidRPr="00383B23">
        <w:rPr>
          <w:b/>
          <w:bCs/>
          <w:color w:val="000000" w:themeColor="text1"/>
        </w:rPr>
        <w:t>nticipated?</w:t>
      </w:r>
      <w:r w:rsidR="000A003E" w:rsidRPr="00383B23">
        <w:rPr>
          <w:b/>
          <w:bCs/>
          <w:color w:val="000000" w:themeColor="text1"/>
        </w:rPr>
        <w:tab/>
      </w:r>
      <w:r w:rsidR="006B55CB" w:rsidRPr="00383B23">
        <w:rPr>
          <w:color w:val="000000" w:themeColor="text1"/>
        </w:rPr>
        <w:tab/>
      </w:r>
      <w:r w:rsidR="008F253F" w:rsidRPr="00383B23">
        <w:rPr>
          <w:color w:val="000000" w:themeColor="text1"/>
        </w:rPr>
        <w:tab/>
      </w:r>
      <w:sdt>
        <w:sdtPr>
          <w:rPr>
            <w:color w:val="000000" w:themeColor="text1"/>
          </w:rPr>
          <w:id w:val="-963119411"/>
          <w14:checkbox>
            <w14:checked w14:val="0"/>
            <w14:checkedState w14:val="2612" w14:font="MS Gothic"/>
            <w14:uncheckedState w14:val="2610" w14:font="MS Gothic"/>
          </w14:checkbox>
        </w:sdtPr>
        <w:sdtEndPr/>
        <w:sdtContent>
          <w:r w:rsidR="00D31880" w:rsidRPr="00383B23">
            <w:rPr>
              <w:rFonts w:ascii="MS Gothic" w:eastAsia="MS Gothic" w:hAnsi="MS Gothic" w:hint="eastAsia"/>
              <w:color w:val="000000" w:themeColor="text1"/>
            </w:rPr>
            <w:t>☐</w:t>
          </w:r>
        </w:sdtContent>
      </w:sdt>
      <w:r w:rsidR="008F253F" w:rsidRPr="00383B23">
        <w:rPr>
          <w:color w:val="000000" w:themeColor="text1"/>
        </w:rPr>
        <w:t xml:space="preserve">  Yes  </w:t>
      </w:r>
      <w:sdt>
        <w:sdtPr>
          <w:rPr>
            <w:color w:val="000000" w:themeColor="text1"/>
          </w:rPr>
          <w:id w:val="2137831376"/>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No</w:t>
      </w:r>
    </w:p>
    <w:p w14:paraId="4AF89A42" w14:textId="77777777" w:rsidR="00140E9F" w:rsidRDefault="00140E9F" w:rsidP="00140E9F">
      <w:pPr>
        <w:pStyle w:val="ListParagraph"/>
        <w:tabs>
          <w:tab w:val="left" w:pos="360"/>
        </w:tabs>
        <w:spacing w:after="0"/>
        <w:rPr>
          <w:color w:val="000000" w:themeColor="text1"/>
        </w:rPr>
      </w:pPr>
    </w:p>
    <w:p w14:paraId="2787F51F" w14:textId="0DFF94C5" w:rsidR="00461E30" w:rsidRDefault="00781B4C" w:rsidP="00F1111E">
      <w:pPr>
        <w:pStyle w:val="ListParagraph"/>
        <w:numPr>
          <w:ilvl w:val="0"/>
          <w:numId w:val="24"/>
        </w:numPr>
        <w:tabs>
          <w:tab w:val="left" w:pos="360"/>
        </w:tabs>
        <w:spacing w:after="0"/>
        <w:rPr>
          <w:color w:val="000000" w:themeColor="text1"/>
        </w:rPr>
      </w:pPr>
      <w:r>
        <w:rPr>
          <w:color w:val="000000" w:themeColor="text1"/>
        </w:rPr>
        <w:t>Relief sought:</w:t>
      </w:r>
      <w:r w:rsidR="008A5BD1">
        <w:rPr>
          <w:color w:val="000000" w:themeColor="text1"/>
        </w:rPr>
        <w:br/>
      </w:r>
    </w:p>
    <w:p w14:paraId="1E7AA83C" w14:textId="6C0B59D4" w:rsidR="00461E30" w:rsidRDefault="00461E30" w:rsidP="00BA30A8">
      <w:pPr>
        <w:tabs>
          <w:tab w:val="left" w:pos="540"/>
        </w:tabs>
        <w:spacing w:after="0"/>
        <w:ind w:left="360"/>
        <w:rPr>
          <w:color w:val="000000" w:themeColor="text1"/>
        </w:rPr>
      </w:pPr>
      <w:r>
        <w:rPr>
          <w:color w:val="000000" w:themeColor="text1"/>
        </w:rPr>
        <w:tab/>
      </w:r>
      <w:proofErr w:type="spellStart"/>
      <w:r>
        <w:rPr>
          <w:color w:val="000000" w:themeColor="text1"/>
        </w:rPr>
        <w:t>i</w:t>
      </w:r>
      <w:proofErr w:type="spellEnd"/>
      <w:r>
        <w:rPr>
          <w:color w:val="000000" w:themeColor="text1"/>
        </w:rPr>
        <w:t>)</w:t>
      </w:r>
      <w:r>
        <w:rPr>
          <w:color w:val="000000" w:themeColor="text1"/>
        </w:rPr>
        <w:tab/>
      </w:r>
      <w:r w:rsidR="00BA30A8">
        <w:rPr>
          <w:color w:val="000000" w:themeColor="text1"/>
        </w:rPr>
        <w:tab/>
      </w:r>
      <w:r w:rsidR="00964D2D">
        <w:rPr>
          <w:color w:val="000000" w:themeColor="text1"/>
        </w:rPr>
        <w:t>Amendment</w:t>
      </w:r>
      <w:r w:rsidR="00964D2D" w:rsidRPr="00383B23">
        <w:rPr>
          <w:color w:val="000000" w:themeColor="text1"/>
        </w:rPr>
        <w:t xml:space="preserve"> </w:t>
      </w:r>
      <w:r w:rsidR="00964D2D">
        <w:rPr>
          <w:color w:val="000000" w:themeColor="text1"/>
        </w:rPr>
        <w:t>(Code, s. 601)</w:t>
      </w:r>
      <w:r w:rsidR="00964D2D">
        <w:rPr>
          <w:color w:val="000000" w:themeColor="text1"/>
        </w:rPr>
        <w:tab/>
      </w:r>
      <w:r w:rsidR="00964D2D" w:rsidRPr="00383B23">
        <w:rPr>
          <w:color w:val="000000" w:themeColor="text1"/>
        </w:rPr>
        <w:tab/>
      </w:r>
      <w:sdt>
        <w:sdtPr>
          <w:rPr>
            <w:color w:val="000000" w:themeColor="text1"/>
          </w:rPr>
          <w:id w:val="1641765510"/>
          <w14:checkbox>
            <w14:checked w14:val="0"/>
            <w14:checkedState w14:val="2612" w14:font="MS Gothic"/>
            <w14:uncheckedState w14:val="2610" w14:font="MS Gothic"/>
          </w14:checkbox>
        </w:sdtPr>
        <w:sdtEndPr/>
        <w:sdtContent>
          <w:r w:rsidR="00964D2D" w:rsidRPr="00383B23">
            <w:rPr>
              <w:rFonts w:ascii="MS Gothic" w:eastAsia="MS Gothic" w:hAnsi="MS Gothic" w:hint="eastAsia"/>
              <w:color w:val="000000" w:themeColor="text1"/>
            </w:rPr>
            <w:t>☐</w:t>
          </w:r>
        </w:sdtContent>
      </w:sdt>
    </w:p>
    <w:p w14:paraId="1B0E3289" w14:textId="0A82114E" w:rsidR="00461E30" w:rsidRDefault="00461E30" w:rsidP="00461E30">
      <w:pPr>
        <w:tabs>
          <w:tab w:val="left" w:pos="540"/>
        </w:tabs>
        <w:spacing w:after="0"/>
        <w:rPr>
          <w:rFonts w:ascii="MS Gothic" w:eastAsia="MS Gothic" w:hAnsi="MS Gothic"/>
          <w:color w:val="000000" w:themeColor="text1"/>
        </w:rPr>
      </w:pPr>
      <w:r>
        <w:rPr>
          <w:color w:val="000000" w:themeColor="text1"/>
        </w:rPr>
        <w:tab/>
        <w:t xml:space="preserve">ii) </w:t>
      </w:r>
      <w:r w:rsidR="00BA30A8">
        <w:rPr>
          <w:color w:val="000000" w:themeColor="text1"/>
        </w:rPr>
        <w:tab/>
      </w:r>
      <w:r w:rsidR="00964D2D" w:rsidRPr="00461E30">
        <w:rPr>
          <w:color w:val="000000" w:themeColor="text1"/>
        </w:rPr>
        <w:t>Quash indictment (Code, s. 601</w:t>
      </w:r>
      <w:r w:rsidR="00953D23" w:rsidRPr="00461E30">
        <w:rPr>
          <w:color w:val="000000" w:themeColor="text1"/>
        </w:rPr>
        <w:t>(1)</w:t>
      </w:r>
      <w:r w:rsidR="00964D2D" w:rsidRPr="00461E30">
        <w:rPr>
          <w:color w:val="000000" w:themeColor="text1"/>
        </w:rPr>
        <w:t xml:space="preserve">) </w:t>
      </w:r>
      <w:r w:rsidR="00964D2D" w:rsidRPr="00461E30">
        <w:rPr>
          <w:color w:val="000000" w:themeColor="text1"/>
        </w:rPr>
        <w:tab/>
      </w:r>
      <w:sdt>
        <w:sdtPr>
          <w:rPr>
            <w:rFonts w:ascii="MS Gothic" w:eastAsia="MS Gothic" w:hAnsi="MS Gothic"/>
            <w:color w:val="000000" w:themeColor="text1"/>
          </w:rPr>
          <w:id w:val="492850352"/>
          <w14:checkbox>
            <w14:checked w14:val="0"/>
            <w14:checkedState w14:val="2612" w14:font="MS Gothic"/>
            <w14:uncheckedState w14:val="2610" w14:font="MS Gothic"/>
          </w14:checkbox>
        </w:sdtPr>
        <w:sdtEndPr/>
        <w:sdtContent>
          <w:r w:rsidR="00964D2D" w:rsidRPr="00461E30">
            <w:rPr>
              <w:rFonts w:ascii="MS Gothic" w:eastAsia="MS Gothic" w:hAnsi="MS Gothic" w:hint="eastAsia"/>
              <w:color w:val="000000" w:themeColor="text1"/>
            </w:rPr>
            <w:t>☐</w:t>
          </w:r>
        </w:sdtContent>
      </w:sdt>
    </w:p>
    <w:p w14:paraId="36817F90" w14:textId="3ADE9768" w:rsidR="00461E30" w:rsidRDefault="00461E30" w:rsidP="00461E30">
      <w:pPr>
        <w:tabs>
          <w:tab w:val="left" w:pos="540"/>
        </w:tabs>
        <w:spacing w:after="0"/>
        <w:rPr>
          <w:color w:val="000000" w:themeColor="text1"/>
        </w:rPr>
      </w:pPr>
      <w:r>
        <w:rPr>
          <w:rFonts w:ascii="MS Gothic" w:eastAsia="MS Gothic" w:hAnsi="MS Gothic"/>
          <w:color w:val="000000" w:themeColor="text1"/>
        </w:rPr>
        <w:tab/>
      </w:r>
      <w:r w:rsidRPr="00B71C26">
        <w:rPr>
          <w:rFonts w:eastAsia="MS Gothic" w:cstheme="minorHAnsi"/>
          <w:color w:val="000000" w:themeColor="text1"/>
        </w:rPr>
        <w:t>iii)</w:t>
      </w:r>
      <w:r w:rsidRPr="00B71C26">
        <w:rPr>
          <w:rFonts w:ascii="MS Gothic" w:eastAsia="MS Gothic" w:hAnsi="MS Gothic"/>
          <w:color w:val="000000" w:themeColor="text1"/>
        </w:rPr>
        <w:t xml:space="preserve"> </w:t>
      </w:r>
      <w:r w:rsidR="00BA30A8">
        <w:rPr>
          <w:rFonts w:ascii="MS Gothic" w:eastAsia="MS Gothic" w:hAnsi="MS Gothic"/>
          <w:color w:val="000000" w:themeColor="text1"/>
        </w:rPr>
        <w:tab/>
      </w:r>
      <w:r w:rsidR="00964D2D">
        <w:rPr>
          <w:color w:val="000000" w:themeColor="text1"/>
        </w:rPr>
        <w:t>Particulars (Code, s. 587(1)</w:t>
      </w:r>
      <w:r w:rsidR="00964D2D" w:rsidRPr="00383B23">
        <w:rPr>
          <w:color w:val="000000" w:themeColor="text1"/>
        </w:rPr>
        <w:t>)</w:t>
      </w:r>
      <w:r w:rsidR="00964D2D" w:rsidRPr="00383B23">
        <w:rPr>
          <w:color w:val="000000" w:themeColor="text1"/>
        </w:rPr>
        <w:tab/>
      </w:r>
      <w:r w:rsidR="00964D2D" w:rsidRPr="00383B23">
        <w:rPr>
          <w:color w:val="000000" w:themeColor="text1"/>
        </w:rPr>
        <w:tab/>
      </w:r>
      <w:sdt>
        <w:sdtPr>
          <w:rPr>
            <w:color w:val="000000" w:themeColor="text1"/>
          </w:rPr>
          <w:id w:val="1225175286"/>
          <w14:checkbox>
            <w14:checked w14:val="0"/>
            <w14:checkedState w14:val="2612" w14:font="MS Gothic"/>
            <w14:uncheckedState w14:val="2610" w14:font="MS Gothic"/>
          </w14:checkbox>
        </w:sdtPr>
        <w:sdtEndPr/>
        <w:sdtContent>
          <w:r w:rsidR="00964D2D" w:rsidRPr="00383B23">
            <w:rPr>
              <w:rFonts w:ascii="MS Gothic" w:eastAsia="MS Gothic" w:hAnsi="MS Gothic" w:hint="eastAsia"/>
              <w:color w:val="000000" w:themeColor="text1"/>
            </w:rPr>
            <w:t>☐</w:t>
          </w:r>
        </w:sdtContent>
      </w:sdt>
    </w:p>
    <w:p w14:paraId="38DD194C" w14:textId="086341DB" w:rsidR="00461E30" w:rsidRDefault="00461E30" w:rsidP="00461E30">
      <w:pPr>
        <w:tabs>
          <w:tab w:val="left" w:pos="540"/>
        </w:tabs>
        <w:spacing w:after="0"/>
        <w:rPr>
          <w:color w:val="000000" w:themeColor="text1"/>
        </w:rPr>
      </w:pPr>
      <w:r>
        <w:rPr>
          <w:color w:val="000000" w:themeColor="text1"/>
        </w:rPr>
        <w:tab/>
        <w:t xml:space="preserve">iv) </w:t>
      </w:r>
      <w:r w:rsidR="00BA30A8">
        <w:rPr>
          <w:color w:val="000000" w:themeColor="text1"/>
        </w:rPr>
        <w:tab/>
      </w:r>
      <w:r w:rsidR="00964D2D">
        <w:rPr>
          <w:color w:val="000000" w:themeColor="text1"/>
        </w:rPr>
        <w:t>Severance (Code, s. 591(3)</w:t>
      </w:r>
      <w:r w:rsidR="00964D2D">
        <w:rPr>
          <w:color w:val="000000" w:themeColor="text1"/>
        </w:rPr>
        <w:tab/>
      </w:r>
      <w:r w:rsidR="00964D2D" w:rsidRPr="00383B23">
        <w:rPr>
          <w:color w:val="000000" w:themeColor="text1"/>
        </w:rPr>
        <w:tab/>
      </w:r>
      <w:sdt>
        <w:sdtPr>
          <w:rPr>
            <w:color w:val="000000" w:themeColor="text1"/>
          </w:rPr>
          <w:id w:val="1021431863"/>
          <w14:checkbox>
            <w14:checked w14:val="0"/>
            <w14:checkedState w14:val="2612" w14:font="MS Gothic"/>
            <w14:uncheckedState w14:val="2610" w14:font="MS Gothic"/>
          </w14:checkbox>
        </w:sdtPr>
        <w:sdtEndPr/>
        <w:sdtContent>
          <w:r w:rsidR="00964D2D" w:rsidRPr="00383B23">
            <w:rPr>
              <w:rFonts w:ascii="MS Gothic" w:eastAsia="MS Gothic" w:hAnsi="MS Gothic" w:hint="eastAsia"/>
              <w:color w:val="000000" w:themeColor="text1"/>
            </w:rPr>
            <w:t>☐</w:t>
          </w:r>
        </w:sdtContent>
      </w:sdt>
    </w:p>
    <w:p w14:paraId="4AB9B625" w14:textId="62E23690" w:rsidR="00461E30" w:rsidRDefault="00461E30" w:rsidP="00461E30">
      <w:pPr>
        <w:tabs>
          <w:tab w:val="left" w:pos="540"/>
        </w:tabs>
        <w:spacing w:after="0"/>
        <w:rPr>
          <w:color w:val="000000" w:themeColor="text1"/>
        </w:rPr>
      </w:pPr>
      <w:r>
        <w:rPr>
          <w:color w:val="000000" w:themeColor="text1"/>
        </w:rPr>
        <w:tab/>
        <w:t xml:space="preserve">v) </w:t>
      </w:r>
      <w:r w:rsidR="00BA30A8">
        <w:rPr>
          <w:color w:val="000000" w:themeColor="text1"/>
        </w:rPr>
        <w:tab/>
      </w:r>
      <w:r w:rsidR="00964D2D">
        <w:rPr>
          <w:color w:val="000000" w:themeColor="text1"/>
        </w:rPr>
        <w:t>Joinder (Code, s. 591(1))</w:t>
      </w:r>
      <w:r w:rsidR="00964D2D" w:rsidRPr="00964D2D">
        <w:rPr>
          <w:color w:val="000000" w:themeColor="text1"/>
        </w:rPr>
        <w:t xml:space="preserve"> </w:t>
      </w:r>
      <w:r w:rsidR="00953D23">
        <w:rPr>
          <w:color w:val="000000" w:themeColor="text1"/>
        </w:rPr>
        <w:tab/>
      </w:r>
      <w:r w:rsidR="00964D2D" w:rsidRPr="00383B23">
        <w:rPr>
          <w:color w:val="000000" w:themeColor="text1"/>
        </w:rPr>
        <w:tab/>
      </w:r>
      <w:sdt>
        <w:sdtPr>
          <w:rPr>
            <w:color w:val="000000" w:themeColor="text1"/>
          </w:rPr>
          <w:id w:val="1288622573"/>
          <w14:checkbox>
            <w14:checked w14:val="0"/>
            <w14:checkedState w14:val="2612" w14:font="MS Gothic"/>
            <w14:uncheckedState w14:val="2610" w14:font="MS Gothic"/>
          </w14:checkbox>
        </w:sdtPr>
        <w:sdtEndPr/>
        <w:sdtContent>
          <w:r w:rsidR="00964D2D" w:rsidRPr="00383B23">
            <w:rPr>
              <w:rFonts w:ascii="MS Gothic" w:eastAsia="MS Gothic" w:hAnsi="MS Gothic" w:hint="eastAsia"/>
              <w:color w:val="000000" w:themeColor="text1"/>
            </w:rPr>
            <w:t>☐</w:t>
          </w:r>
        </w:sdtContent>
      </w:sdt>
    </w:p>
    <w:p w14:paraId="026A94C4" w14:textId="1B542182" w:rsidR="00964D2D" w:rsidRPr="00461E30" w:rsidRDefault="00461E30" w:rsidP="00461E30">
      <w:pPr>
        <w:tabs>
          <w:tab w:val="left" w:pos="540"/>
        </w:tabs>
        <w:spacing w:after="0"/>
        <w:rPr>
          <w:rFonts w:ascii="MS Gothic" w:eastAsia="MS Gothic" w:hAnsi="MS Gothic"/>
          <w:color w:val="000000" w:themeColor="text1"/>
        </w:rPr>
      </w:pPr>
      <w:r>
        <w:rPr>
          <w:color w:val="000000" w:themeColor="text1"/>
        </w:rPr>
        <w:tab/>
        <w:t xml:space="preserve">vi) </w:t>
      </w:r>
      <w:r w:rsidR="00BA30A8">
        <w:rPr>
          <w:color w:val="000000" w:themeColor="text1"/>
        </w:rPr>
        <w:tab/>
      </w:r>
      <w:proofErr w:type="gramStart"/>
      <w:r w:rsidR="00964D2D" w:rsidRPr="00383B23">
        <w:rPr>
          <w:color w:val="000000" w:themeColor="text1"/>
        </w:rPr>
        <w:t>Other</w:t>
      </w:r>
      <w:proofErr w:type="gramEnd"/>
      <w:r w:rsidR="00964D2D" w:rsidRPr="00383B23">
        <w:rPr>
          <w:color w:val="000000" w:themeColor="text1"/>
        </w:rPr>
        <w:t xml:space="preserve"> ground (specify)</w:t>
      </w:r>
      <w:r w:rsidR="00964D2D" w:rsidRPr="00383B23">
        <w:rPr>
          <w:color w:val="000000" w:themeColor="text1"/>
        </w:rPr>
        <w:tab/>
      </w:r>
      <w:r w:rsidR="00944F9B">
        <w:rPr>
          <w:color w:val="000000" w:themeColor="text1"/>
        </w:rPr>
        <w:tab/>
      </w:r>
      <w:r w:rsidR="00964D2D" w:rsidRPr="00383B23">
        <w:rPr>
          <w:color w:val="000000" w:themeColor="text1"/>
        </w:rPr>
        <w:tab/>
      </w:r>
      <w:sdt>
        <w:sdtPr>
          <w:rPr>
            <w:color w:val="000000" w:themeColor="text1"/>
          </w:rPr>
          <w:id w:val="871504366"/>
          <w14:checkbox>
            <w14:checked w14:val="0"/>
            <w14:checkedState w14:val="2612" w14:font="MS Gothic"/>
            <w14:uncheckedState w14:val="2610" w14:font="MS Gothic"/>
          </w14:checkbox>
        </w:sdtPr>
        <w:sdtEndPr/>
        <w:sdtContent>
          <w:r w:rsidR="00964D2D" w:rsidRPr="00383B23">
            <w:rPr>
              <w:rFonts w:ascii="MS Gothic" w:eastAsia="MS Gothic" w:hAnsi="MS Gothic" w:hint="eastAsia"/>
              <w:color w:val="000000" w:themeColor="text1"/>
            </w:rPr>
            <w:t>☐</w:t>
          </w:r>
        </w:sdtContent>
      </w:sdt>
    </w:p>
    <w:p w14:paraId="7ACB82FB" w14:textId="77777777" w:rsidR="00961FC4" w:rsidRPr="00383B23" w:rsidRDefault="00961FC4">
      <w:pPr>
        <w:rPr>
          <w:color w:val="000000" w:themeColor="text1"/>
          <w:sz w:val="20"/>
          <w:szCs w:val="20"/>
        </w:rPr>
      </w:pPr>
    </w:p>
    <w:p w14:paraId="08527595" w14:textId="2DD31DC2" w:rsidR="008B6741" w:rsidRPr="00383B23" w:rsidRDefault="008B6741" w:rsidP="00F1111E">
      <w:pPr>
        <w:pStyle w:val="ListParagraph"/>
        <w:numPr>
          <w:ilvl w:val="0"/>
          <w:numId w:val="24"/>
        </w:numPr>
        <w:tabs>
          <w:tab w:val="left" w:pos="360"/>
        </w:tabs>
        <w:spacing w:after="0"/>
        <w:rPr>
          <w:color w:val="000000" w:themeColor="text1"/>
        </w:rPr>
      </w:pPr>
      <w:r w:rsidRPr="00383B23">
        <w:rPr>
          <w:color w:val="000000" w:themeColor="text1"/>
        </w:rPr>
        <w:t>Details:</w:t>
      </w:r>
    </w:p>
    <w:p w14:paraId="047419D6" w14:textId="201AD611" w:rsidR="00113910"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PART D</w:t>
      </w:r>
      <w:r w:rsidRPr="00383B23">
        <w:rPr>
          <w:b/>
          <w:color w:val="000000" w:themeColor="text1"/>
        </w:rPr>
        <w:br/>
      </w:r>
      <w:r w:rsidR="00FD12BC" w:rsidRPr="00383B23">
        <w:rPr>
          <w:b/>
          <w:color w:val="000000" w:themeColor="text1"/>
        </w:rPr>
        <w:t>CROWN – PRE-TRIAL MOTIONS</w:t>
      </w:r>
      <w:r w:rsidR="00111C32" w:rsidRPr="00383B23">
        <w:rPr>
          <w:b/>
          <w:color w:val="000000" w:themeColor="text1"/>
        </w:rPr>
        <w:t xml:space="preserve">, </w:t>
      </w:r>
      <w:r w:rsidR="00FD12BC" w:rsidRPr="00383B23">
        <w:rPr>
          <w:b/>
          <w:color w:val="000000" w:themeColor="text1"/>
        </w:rPr>
        <w:t>APPLICATIONS</w:t>
      </w:r>
      <w:r w:rsidR="00111C32" w:rsidRPr="00383B23">
        <w:rPr>
          <w:b/>
          <w:color w:val="000000" w:themeColor="text1"/>
        </w:rPr>
        <w:t>, AND EVIDENTIARY ISSUES</w:t>
      </w:r>
    </w:p>
    <w:p w14:paraId="750FC7EF" w14:textId="77777777" w:rsidR="003B0B2B" w:rsidRPr="00383B23" w:rsidRDefault="003B0B2B" w:rsidP="00113910">
      <w:pPr>
        <w:spacing w:after="0"/>
        <w:rPr>
          <w:color w:val="000000" w:themeColor="text1"/>
          <w:sz w:val="20"/>
          <w:szCs w:val="20"/>
        </w:rPr>
      </w:pPr>
    </w:p>
    <w:p w14:paraId="79760791" w14:textId="1C3FF455" w:rsidR="00113910" w:rsidRPr="00383B23" w:rsidRDefault="00953D23" w:rsidP="00780608">
      <w:pPr>
        <w:tabs>
          <w:tab w:val="left" w:pos="540"/>
        </w:tabs>
        <w:spacing w:after="0"/>
        <w:rPr>
          <w:b/>
          <w:color w:val="000000" w:themeColor="text1"/>
        </w:rPr>
      </w:pPr>
      <w:r>
        <w:rPr>
          <w:color w:val="000000" w:themeColor="text1"/>
        </w:rPr>
        <w:t>10</w:t>
      </w:r>
      <w:r w:rsidR="00113910" w:rsidRPr="00383B23">
        <w:rPr>
          <w:color w:val="000000" w:themeColor="text1"/>
        </w:rPr>
        <w:t xml:space="preserve">.  </w:t>
      </w:r>
      <w:r w:rsidR="00780608" w:rsidRPr="00383B23">
        <w:rPr>
          <w:color w:val="000000" w:themeColor="text1"/>
        </w:rPr>
        <w:tab/>
      </w:r>
      <w:r w:rsidR="00113910" w:rsidRPr="00383B23">
        <w:rPr>
          <w:b/>
          <w:color w:val="000000" w:themeColor="text1"/>
        </w:rPr>
        <w:t>Statement</w:t>
      </w:r>
      <w:r w:rsidR="0001770A" w:rsidRPr="00383B23">
        <w:rPr>
          <w:b/>
          <w:color w:val="000000" w:themeColor="text1"/>
        </w:rPr>
        <w:t>(s)</w:t>
      </w:r>
      <w:r w:rsidR="00113910" w:rsidRPr="00383B23">
        <w:rPr>
          <w:b/>
          <w:color w:val="000000" w:themeColor="text1"/>
        </w:rPr>
        <w:t xml:space="preserve"> of the </w:t>
      </w:r>
      <w:r w:rsidR="000D334C" w:rsidRPr="00383B23">
        <w:rPr>
          <w:b/>
          <w:color w:val="000000" w:themeColor="text1"/>
        </w:rPr>
        <w:t>a</w:t>
      </w:r>
      <w:r w:rsidR="00113910" w:rsidRPr="00383B23">
        <w:rPr>
          <w:b/>
          <w:color w:val="000000" w:themeColor="text1"/>
        </w:rPr>
        <w:t>ccused</w:t>
      </w:r>
    </w:p>
    <w:p w14:paraId="400D4DAC" w14:textId="77777777" w:rsidR="00001959" w:rsidRPr="00383B23" w:rsidRDefault="00001959" w:rsidP="00113910">
      <w:pPr>
        <w:spacing w:after="0"/>
        <w:rPr>
          <w:color w:val="000000" w:themeColor="text1"/>
        </w:rPr>
      </w:pPr>
    </w:p>
    <w:p w14:paraId="41546C09" w14:textId="42BC77A4" w:rsidR="001E3202" w:rsidRPr="00383B23" w:rsidRDefault="00164D8D" w:rsidP="00F1111E">
      <w:pPr>
        <w:pStyle w:val="ListParagraph"/>
        <w:numPr>
          <w:ilvl w:val="0"/>
          <w:numId w:val="25"/>
        </w:numPr>
        <w:tabs>
          <w:tab w:val="left" w:pos="360"/>
        </w:tabs>
        <w:spacing w:after="0"/>
        <w:rPr>
          <w:color w:val="000000" w:themeColor="text1"/>
        </w:rPr>
      </w:pPr>
      <w:r w:rsidRPr="00383B23">
        <w:rPr>
          <w:color w:val="000000" w:themeColor="text1"/>
        </w:rPr>
        <w:t xml:space="preserve">Is the Crown seeking </w:t>
      </w:r>
      <w:r w:rsidR="0001770A" w:rsidRPr="00383B23">
        <w:rPr>
          <w:color w:val="000000" w:themeColor="text1"/>
        </w:rPr>
        <w:t>a ruling about</w:t>
      </w:r>
      <w:r w:rsidRPr="00383B23">
        <w:rPr>
          <w:color w:val="000000" w:themeColor="text1"/>
        </w:rPr>
        <w:t xml:space="preserve"> the admissibility of </w:t>
      </w:r>
      <w:r w:rsidR="0001770A" w:rsidRPr="00383B23">
        <w:rPr>
          <w:color w:val="000000" w:themeColor="text1"/>
        </w:rPr>
        <w:t>a s</w:t>
      </w:r>
      <w:r w:rsidRPr="00383B23">
        <w:rPr>
          <w:color w:val="000000" w:themeColor="text1"/>
        </w:rPr>
        <w:t xml:space="preserve">tatement </w:t>
      </w:r>
      <w:r w:rsidR="0001770A" w:rsidRPr="00383B23">
        <w:rPr>
          <w:color w:val="000000" w:themeColor="text1"/>
        </w:rPr>
        <w:t>made</w:t>
      </w:r>
      <w:r w:rsidR="0036726E" w:rsidRPr="00383B23">
        <w:rPr>
          <w:color w:val="000000" w:themeColor="text1"/>
        </w:rPr>
        <w:br/>
      </w:r>
      <w:r w:rsidRPr="00383B23">
        <w:rPr>
          <w:color w:val="000000" w:themeColor="text1"/>
        </w:rPr>
        <w:t xml:space="preserve">to </w:t>
      </w:r>
      <w:r w:rsidR="0001770A" w:rsidRPr="00383B23">
        <w:rPr>
          <w:color w:val="000000" w:themeColor="text1"/>
        </w:rPr>
        <w:t>a p</w:t>
      </w:r>
      <w:r w:rsidRPr="00383B23">
        <w:rPr>
          <w:color w:val="000000" w:themeColor="text1"/>
        </w:rPr>
        <w:t xml:space="preserve">erson in authority? </w:t>
      </w:r>
      <w:r w:rsidR="0001770A" w:rsidRPr="00383B23">
        <w:rPr>
          <w:color w:val="000000" w:themeColor="text1"/>
        </w:rPr>
        <w:tab/>
      </w:r>
      <w:r w:rsidR="0001770A" w:rsidRPr="00383B23">
        <w:rPr>
          <w:color w:val="000000" w:themeColor="text1"/>
        </w:rPr>
        <w:tab/>
      </w:r>
      <w:r w:rsidR="0001770A" w:rsidRPr="00383B23">
        <w:rPr>
          <w:color w:val="000000" w:themeColor="text1"/>
        </w:rPr>
        <w:tab/>
      </w:r>
      <w:r w:rsidR="0001770A" w:rsidRPr="00383B23">
        <w:rPr>
          <w:color w:val="000000" w:themeColor="text1"/>
        </w:rPr>
        <w:tab/>
      </w:r>
      <w:r w:rsidR="001E3202" w:rsidRPr="00383B23">
        <w:rPr>
          <w:color w:val="000000" w:themeColor="text1"/>
        </w:rPr>
        <w:tab/>
      </w:r>
      <w:r w:rsidR="001E3202" w:rsidRPr="00383B23">
        <w:rPr>
          <w:color w:val="000000" w:themeColor="text1"/>
        </w:rPr>
        <w:tab/>
      </w:r>
      <w:r w:rsidR="001E3202" w:rsidRPr="00383B23">
        <w:rPr>
          <w:color w:val="000000" w:themeColor="text1"/>
        </w:rPr>
        <w:tab/>
      </w:r>
      <w:sdt>
        <w:sdtPr>
          <w:rPr>
            <w:color w:val="000000" w:themeColor="text1"/>
          </w:rPr>
          <w:id w:val="1090128978"/>
          <w14:checkbox>
            <w14:checked w14:val="0"/>
            <w14:checkedState w14:val="2612" w14:font="MS Gothic"/>
            <w14:uncheckedState w14:val="2610" w14:font="MS Gothic"/>
          </w14:checkbox>
        </w:sdtPr>
        <w:sdtEndPr/>
        <w:sdtContent>
          <w:r w:rsidR="001E3202" w:rsidRPr="00383B23">
            <w:rPr>
              <w:rFonts w:ascii="MS Gothic" w:eastAsia="MS Gothic" w:hAnsi="MS Gothic" w:hint="eastAsia"/>
              <w:color w:val="000000" w:themeColor="text1"/>
            </w:rPr>
            <w:t>☐</w:t>
          </w:r>
        </w:sdtContent>
      </w:sdt>
      <w:r w:rsidR="001E3202" w:rsidRPr="00383B23">
        <w:rPr>
          <w:color w:val="000000" w:themeColor="text1"/>
        </w:rPr>
        <w:t xml:space="preserve">  Yes  </w:t>
      </w:r>
      <w:sdt>
        <w:sdtPr>
          <w:rPr>
            <w:color w:val="000000" w:themeColor="text1"/>
          </w:rPr>
          <w:id w:val="-115759107"/>
          <w14:checkbox>
            <w14:checked w14:val="0"/>
            <w14:checkedState w14:val="2612" w14:font="MS Gothic"/>
            <w14:uncheckedState w14:val="2610" w14:font="MS Gothic"/>
          </w14:checkbox>
        </w:sdtPr>
        <w:sdtEndPr/>
        <w:sdtContent>
          <w:r w:rsidR="001E3202" w:rsidRPr="00383B23">
            <w:rPr>
              <w:rFonts w:ascii="MS Gothic" w:eastAsia="MS Gothic" w:hAnsi="MS Gothic" w:hint="eastAsia"/>
              <w:color w:val="000000" w:themeColor="text1"/>
            </w:rPr>
            <w:t>☐</w:t>
          </w:r>
        </w:sdtContent>
      </w:sdt>
      <w:r w:rsidR="001E3202" w:rsidRPr="00383B23">
        <w:rPr>
          <w:color w:val="000000" w:themeColor="text1"/>
        </w:rPr>
        <w:t xml:space="preserve">  No</w:t>
      </w:r>
    </w:p>
    <w:p w14:paraId="7E6797DE" w14:textId="77777777" w:rsidR="0036726E" w:rsidRPr="00383B23" w:rsidRDefault="0036726E" w:rsidP="0011231A">
      <w:pPr>
        <w:pStyle w:val="ListParagraph"/>
        <w:tabs>
          <w:tab w:val="left" w:pos="1080"/>
        </w:tabs>
        <w:spacing w:after="0"/>
        <w:ind w:left="360" w:firstLine="360"/>
        <w:rPr>
          <w:color w:val="000000" w:themeColor="text1"/>
        </w:rPr>
      </w:pPr>
    </w:p>
    <w:p w14:paraId="5EC15FF9" w14:textId="306F7089" w:rsidR="001E3202" w:rsidRPr="00383B23" w:rsidRDefault="00944F9B" w:rsidP="0011231A">
      <w:pPr>
        <w:pStyle w:val="ListParagraph"/>
        <w:tabs>
          <w:tab w:val="left" w:pos="1080"/>
        </w:tabs>
        <w:spacing w:after="0"/>
        <w:ind w:left="360" w:firstLine="360"/>
        <w:rPr>
          <w:color w:val="000000" w:themeColor="text1"/>
        </w:rPr>
      </w:pPr>
      <w:proofErr w:type="spellStart"/>
      <w:r>
        <w:rPr>
          <w:color w:val="000000" w:themeColor="text1"/>
        </w:rPr>
        <w:t>i</w:t>
      </w:r>
      <w:proofErr w:type="spellEnd"/>
      <w:r w:rsidR="001E3202" w:rsidRPr="00383B23">
        <w:rPr>
          <w:color w:val="000000" w:themeColor="text1"/>
        </w:rPr>
        <w:t>)</w:t>
      </w:r>
      <w:r w:rsidR="00306342" w:rsidRPr="00383B23">
        <w:rPr>
          <w:color w:val="000000" w:themeColor="text1"/>
        </w:rPr>
        <w:t xml:space="preserve">  </w:t>
      </w:r>
      <w:r w:rsidR="0011231A" w:rsidRPr="00383B23">
        <w:rPr>
          <w:color w:val="000000" w:themeColor="text1"/>
        </w:rPr>
        <w:tab/>
      </w:r>
      <w:r w:rsidR="001E3202" w:rsidRPr="00383B23">
        <w:rPr>
          <w:color w:val="000000" w:themeColor="text1"/>
        </w:rPr>
        <w:t>F</w:t>
      </w:r>
      <w:r w:rsidR="00164D8D" w:rsidRPr="00383B23">
        <w:rPr>
          <w:color w:val="000000" w:themeColor="text1"/>
        </w:rPr>
        <w:t>orm of statement:</w:t>
      </w:r>
      <w:r w:rsidR="008F253F" w:rsidRPr="00383B23">
        <w:rPr>
          <w:color w:val="000000" w:themeColor="text1"/>
        </w:rPr>
        <w:t xml:space="preserve">  </w:t>
      </w:r>
      <w:r w:rsidR="0062617E" w:rsidRPr="00383B23">
        <w:rPr>
          <w:color w:val="000000" w:themeColor="text1"/>
        </w:rPr>
        <w:t xml:space="preserve">  </w:t>
      </w:r>
      <w:sdt>
        <w:sdtPr>
          <w:rPr>
            <w:color w:val="000000" w:themeColor="text1"/>
          </w:rPr>
          <w:id w:val="958454843"/>
          <w14:checkbox>
            <w14:checked w14:val="0"/>
            <w14:checkedState w14:val="2612" w14:font="MS Gothic"/>
            <w14:uncheckedState w14:val="2610" w14:font="MS Gothic"/>
          </w14:checkbox>
        </w:sdtPr>
        <w:sdtEndPr/>
        <w:sdtContent>
          <w:r w:rsidR="0062617E" w:rsidRPr="00383B23">
            <w:rPr>
              <w:rFonts w:ascii="MS Gothic" w:eastAsia="MS Gothic" w:hAnsi="MS Gothic" w:hint="eastAsia"/>
              <w:color w:val="000000" w:themeColor="text1"/>
            </w:rPr>
            <w:t>☐</w:t>
          </w:r>
        </w:sdtContent>
      </w:sdt>
      <w:r w:rsidR="0062617E" w:rsidRPr="00383B23">
        <w:rPr>
          <w:color w:val="000000" w:themeColor="text1"/>
        </w:rPr>
        <w:t xml:space="preserve">   Oral   </w:t>
      </w:r>
      <w:sdt>
        <w:sdtPr>
          <w:rPr>
            <w:color w:val="000000" w:themeColor="text1"/>
          </w:rPr>
          <w:id w:val="519444135"/>
          <w14:checkbox>
            <w14:checked w14:val="0"/>
            <w14:checkedState w14:val="2612" w14:font="MS Gothic"/>
            <w14:uncheckedState w14:val="2610" w14:font="MS Gothic"/>
          </w14:checkbox>
        </w:sdtPr>
        <w:sdtEndPr/>
        <w:sdtContent>
          <w:r w:rsidR="0062617E" w:rsidRPr="00383B23">
            <w:rPr>
              <w:rFonts w:ascii="MS Gothic" w:eastAsia="MS Gothic" w:hAnsi="MS Gothic" w:hint="eastAsia"/>
              <w:color w:val="000000" w:themeColor="text1"/>
            </w:rPr>
            <w:t>☐</w:t>
          </w:r>
        </w:sdtContent>
      </w:sdt>
      <w:r w:rsidR="0062617E" w:rsidRPr="00383B23">
        <w:rPr>
          <w:color w:val="000000" w:themeColor="text1"/>
        </w:rPr>
        <w:t xml:space="preserve"> Written  </w:t>
      </w:r>
      <w:sdt>
        <w:sdtPr>
          <w:rPr>
            <w:color w:val="000000" w:themeColor="text1"/>
          </w:rPr>
          <w:id w:val="1566218471"/>
          <w14:checkbox>
            <w14:checked w14:val="0"/>
            <w14:checkedState w14:val="2612" w14:font="MS Gothic"/>
            <w14:uncheckedState w14:val="2610" w14:font="MS Gothic"/>
          </w14:checkbox>
        </w:sdtPr>
        <w:sdtEndPr/>
        <w:sdtContent>
          <w:r w:rsidR="0062617E" w:rsidRPr="00383B23">
            <w:rPr>
              <w:rFonts w:ascii="MS Gothic" w:eastAsia="MS Gothic" w:hAnsi="MS Gothic" w:hint="eastAsia"/>
              <w:color w:val="000000" w:themeColor="text1"/>
            </w:rPr>
            <w:t>☐</w:t>
          </w:r>
        </w:sdtContent>
      </w:sdt>
      <w:r w:rsidR="0062617E" w:rsidRPr="00383B23">
        <w:rPr>
          <w:color w:val="000000" w:themeColor="text1"/>
        </w:rPr>
        <w:t xml:space="preserve">  Audio  </w:t>
      </w:r>
      <w:sdt>
        <w:sdtPr>
          <w:rPr>
            <w:color w:val="000000" w:themeColor="text1"/>
          </w:rPr>
          <w:id w:val="799963218"/>
          <w14:checkbox>
            <w14:checked w14:val="0"/>
            <w14:checkedState w14:val="2612" w14:font="MS Gothic"/>
            <w14:uncheckedState w14:val="2610" w14:font="MS Gothic"/>
          </w14:checkbox>
        </w:sdtPr>
        <w:sdtEndPr/>
        <w:sdtContent>
          <w:r w:rsidR="0062617E" w:rsidRPr="00383B23">
            <w:rPr>
              <w:rFonts w:ascii="MS Gothic" w:eastAsia="MS Gothic" w:hAnsi="MS Gothic" w:hint="eastAsia"/>
              <w:color w:val="000000" w:themeColor="text1"/>
            </w:rPr>
            <w:t>☐</w:t>
          </w:r>
        </w:sdtContent>
      </w:sdt>
      <w:r w:rsidR="0062617E" w:rsidRPr="00383B23">
        <w:rPr>
          <w:color w:val="000000" w:themeColor="text1"/>
        </w:rPr>
        <w:t xml:space="preserve">  </w:t>
      </w:r>
      <w:r w:rsidR="00164D8D" w:rsidRPr="00383B23">
        <w:rPr>
          <w:color w:val="000000" w:themeColor="text1"/>
        </w:rPr>
        <w:t>Video</w:t>
      </w:r>
    </w:p>
    <w:p w14:paraId="3B8BB0F8" w14:textId="3C24FF90" w:rsidR="00164D8D" w:rsidRPr="00383B23" w:rsidRDefault="00944F9B" w:rsidP="0011231A">
      <w:pPr>
        <w:pStyle w:val="ListParagraph"/>
        <w:tabs>
          <w:tab w:val="left" w:pos="900"/>
          <w:tab w:val="left" w:pos="1080"/>
        </w:tabs>
        <w:spacing w:after="0"/>
        <w:ind w:left="360" w:firstLine="360"/>
        <w:rPr>
          <w:color w:val="000000" w:themeColor="text1"/>
        </w:rPr>
      </w:pPr>
      <w:r>
        <w:rPr>
          <w:color w:val="000000" w:themeColor="text1"/>
        </w:rPr>
        <w:t>ii</w:t>
      </w:r>
      <w:r w:rsidR="001E3202" w:rsidRPr="00383B23">
        <w:rPr>
          <w:color w:val="000000" w:themeColor="text1"/>
        </w:rPr>
        <w:t>)</w:t>
      </w:r>
      <w:r w:rsidR="00306342" w:rsidRPr="00383B23">
        <w:rPr>
          <w:color w:val="000000" w:themeColor="text1"/>
        </w:rPr>
        <w:t xml:space="preserve"> </w:t>
      </w:r>
      <w:r w:rsidR="0011231A" w:rsidRPr="00383B23">
        <w:rPr>
          <w:color w:val="000000" w:themeColor="text1"/>
        </w:rPr>
        <w:tab/>
      </w:r>
      <w:r w:rsidR="00164D8D" w:rsidRPr="00383B23">
        <w:rPr>
          <w:color w:val="000000" w:themeColor="text1"/>
        </w:rPr>
        <w:t xml:space="preserve">If the statement is </w:t>
      </w:r>
      <w:r w:rsidR="0001770A" w:rsidRPr="00383B23">
        <w:rPr>
          <w:color w:val="000000" w:themeColor="text1"/>
        </w:rPr>
        <w:t xml:space="preserve">recorded by </w:t>
      </w:r>
      <w:r w:rsidR="00164D8D" w:rsidRPr="00383B23">
        <w:rPr>
          <w:color w:val="000000" w:themeColor="text1"/>
        </w:rPr>
        <w:t>audio or video, is there a transcript?</w:t>
      </w:r>
      <w:r w:rsidR="001E3202" w:rsidRPr="00383B23">
        <w:rPr>
          <w:color w:val="000000" w:themeColor="text1"/>
        </w:rPr>
        <w:tab/>
      </w:r>
      <w:r w:rsidR="008F253F" w:rsidRPr="00383B23">
        <w:rPr>
          <w:color w:val="000000" w:themeColor="text1"/>
        </w:rPr>
        <w:tab/>
      </w:r>
      <w:sdt>
        <w:sdtPr>
          <w:rPr>
            <w:rFonts w:ascii="MS Gothic" w:eastAsia="MS Gothic" w:hAnsi="MS Gothic"/>
            <w:color w:val="000000" w:themeColor="text1"/>
          </w:rPr>
          <w:id w:val="414751886"/>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Yes  </w:t>
      </w:r>
      <w:sdt>
        <w:sdtPr>
          <w:rPr>
            <w:rFonts w:ascii="MS Gothic" w:eastAsia="MS Gothic" w:hAnsi="MS Gothic"/>
            <w:color w:val="000000" w:themeColor="text1"/>
          </w:rPr>
          <w:id w:val="1390381398"/>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No</w:t>
      </w:r>
    </w:p>
    <w:p w14:paraId="7910E7F1" w14:textId="0A403EC9" w:rsidR="00164D8D" w:rsidRPr="00383B23" w:rsidRDefault="002950B2" w:rsidP="005E3C29">
      <w:pPr>
        <w:tabs>
          <w:tab w:val="left" w:pos="720"/>
          <w:tab w:val="left" w:pos="1080"/>
        </w:tabs>
        <w:spacing w:after="0"/>
        <w:ind w:left="360"/>
        <w:rPr>
          <w:color w:val="000000" w:themeColor="text1"/>
        </w:rPr>
      </w:pPr>
      <w:r w:rsidRPr="00383B23">
        <w:rPr>
          <w:color w:val="000000" w:themeColor="text1"/>
        </w:rPr>
        <w:tab/>
      </w:r>
      <w:r w:rsidR="00944F9B">
        <w:rPr>
          <w:color w:val="000000" w:themeColor="text1"/>
        </w:rPr>
        <w:t>iii</w:t>
      </w:r>
      <w:r w:rsidR="001E3202" w:rsidRPr="00383B23">
        <w:rPr>
          <w:color w:val="000000" w:themeColor="text1"/>
        </w:rPr>
        <w:t>)</w:t>
      </w:r>
      <w:r w:rsidR="005E3C29">
        <w:rPr>
          <w:color w:val="000000" w:themeColor="text1"/>
        </w:rPr>
        <w:tab/>
      </w:r>
      <w:r w:rsidR="00164D8D" w:rsidRPr="00383B23">
        <w:rPr>
          <w:color w:val="000000" w:themeColor="text1"/>
        </w:rPr>
        <w:t>If no transcript is available, will the Crown pr</w:t>
      </w:r>
      <w:r w:rsidR="008F253F" w:rsidRPr="00383B23">
        <w:rPr>
          <w:color w:val="000000" w:themeColor="text1"/>
        </w:rPr>
        <w:t xml:space="preserve">ovide one </w:t>
      </w:r>
      <w:r w:rsidR="0001770A" w:rsidRPr="00383B23">
        <w:rPr>
          <w:color w:val="000000" w:themeColor="text1"/>
        </w:rPr>
        <w:t>before</w:t>
      </w:r>
      <w:r w:rsidR="008F253F" w:rsidRPr="00383B23">
        <w:rPr>
          <w:color w:val="000000" w:themeColor="text1"/>
        </w:rPr>
        <w:t xml:space="preserve"> trial?</w:t>
      </w:r>
      <w:r w:rsidR="0001770A" w:rsidRPr="00383B23">
        <w:rPr>
          <w:color w:val="000000" w:themeColor="text1"/>
        </w:rPr>
        <w:tab/>
      </w:r>
      <w:r w:rsidR="001E3202" w:rsidRPr="00383B23">
        <w:rPr>
          <w:color w:val="000000" w:themeColor="text1"/>
        </w:rPr>
        <w:tab/>
      </w:r>
      <w:sdt>
        <w:sdtPr>
          <w:rPr>
            <w:rFonts w:ascii="MS Gothic" w:eastAsia="MS Gothic" w:hAnsi="MS Gothic"/>
            <w:color w:val="000000" w:themeColor="text1"/>
          </w:rPr>
          <w:id w:val="-115913402"/>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Yes  </w:t>
      </w:r>
      <w:sdt>
        <w:sdtPr>
          <w:rPr>
            <w:rFonts w:ascii="MS Gothic" w:eastAsia="MS Gothic" w:hAnsi="MS Gothic"/>
            <w:color w:val="000000" w:themeColor="text1"/>
          </w:rPr>
          <w:id w:val="-959879911"/>
          <w14:checkbox>
            <w14:checked w14:val="0"/>
            <w14:checkedState w14:val="2612" w14:font="MS Gothic"/>
            <w14:uncheckedState w14:val="2610" w14:font="MS Gothic"/>
          </w14:checkbox>
        </w:sdtPr>
        <w:sdtEndPr/>
        <w:sdtContent>
          <w:r w:rsidR="008F253F" w:rsidRPr="00383B23">
            <w:rPr>
              <w:rFonts w:ascii="MS Gothic" w:eastAsia="MS Gothic" w:hAnsi="MS Gothic" w:hint="eastAsia"/>
              <w:color w:val="000000" w:themeColor="text1"/>
            </w:rPr>
            <w:t>☐</w:t>
          </w:r>
        </w:sdtContent>
      </w:sdt>
      <w:r w:rsidR="008F253F" w:rsidRPr="00383B23">
        <w:rPr>
          <w:color w:val="000000" w:themeColor="text1"/>
        </w:rPr>
        <w:t xml:space="preserve">  No</w:t>
      </w:r>
    </w:p>
    <w:p w14:paraId="189EFE31" w14:textId="1AA7416A" w:rsidR="00164D8D" w:rsidRPr="00383B23" w:rsidRDefault="00944F9B" w:rsidP="005E3C29">
      <w:pPr>
        <w:tabs>
          <w:tab w:val="left" w:pos="1080"/>
        </w:tabs>
        <w:spacing w:after="0"/>
        <w:ind w:firstLine="720"/>
        <w:rPr>
          <w:color w:val="000000" w:themeColor="text1"/>
        </w:rPr>
      </w:pPr>
      <w:r>
        <w:rPr>
          <w:color w:val="000000" w:themeColor="text1"/>
        </w:rPr>
        <w:t>iv</w:t>
      </w:r>
      <w:r w:rsidR="001E3202" w:rsidRPr="00383B23">
        <w:rPr>
          <w:color w:val="000000" w:themeColor="text1"/>
        </w:rPr>
        <w:t>)</w:t>
      </w:r>
      <w:r w:rsidR="005E3C29">
        <w:rPr>
          <w:color w:val="000000" w:themeColor="text1"/>
        </w:rPr>
        <w:tab/>
      </w:r>
      <w:r w:rsidR="00164D8D" w:rsidRPr="00383B23">
        <w:rPr>
          <w:color w:val="000000" w:themeColor="text1"/>
        </w:rPr>
        <w:t xml:space="preserve">Date </w:t>
      </w:r>
      <w:r w:rsidR="0001770A" w:rsidRPr="00383B23">
        <w:rPr>
          <w:color w:val="000000" w:themeColor="text1"/>
        </w:rPr>
        <w:t>that the transcript will be</w:t>
      </w:r>
      <w:r w:rsidR="00164D8D" w:rsidRPr="00383B23">
        <w:rPr>
          <w:color w:val="000000" w:themeColor="text1"/>
        </w:rPr>
        <w:t xml:space="preserve"> available:</w:t>
      </w:r>
      <w:r w:rsidR="00BA30A8">
        <w:rPr>
          <w:color w:val="000000" w:themeColor="text1"/>
        </w:rPr>
        <w:tab/>
      </w:r>
      <w:r w:rsidR="00BA30A8">
        <w:rPr>
          <w:color w:val="000000" w:themeColor="text1"/>
        </w:rPr>
        <w:tab/>
      </w:r>
      <w:r w:rsidR="00BA30A8">
        <w:rPr>
          <w:color w:val="000000" w:themeColor="text1"/>
        </w:rPr>
        <w:tab/>
      </w:r>
      <w:r w:rsidR="00BA30A8">
        <w:rPr>
          <w:color w:val="000000" w:themeColor="text1"/>
        </w:rPr>
        <w:tab/>
      </w:r>
      <w:r w:rsidR="00BA30A8">
        <w:rPr>
          <w:color w:val="000000" w:themeColor="text1"/>
        </w:rPr>
        <w:tab/>
        <w:t>____________</w:t>
      </w:r>
    </w:p>
    <w:p w14:paraId="268A582C" w14:textId="4BAD6921" w:rsidR="00164D8D" w:rsidRPr="00383B23" w:rsidRDefault="00944F9B" w:rsidP="005E3C29">
      <w:pPr>
        <w:tabs>
          <w:tab w:val="left" w:pos="1080"/>
        </w:tabs>
        <w:spacing w:after="0"/>
        <w:ind w:firstLine="720"/>
        <w:rPr>
          <w:color w:val="000000" w:themeColor="text1"/>
        </w:rPr>
      </w:pPr>
      <w:r>
        <w:rPr>
          <w:color w:val="000000" w:themeColor="text1"/>
        </w:rPr>
        <w:t>v</w:t>
      </w:r>
      <w:r w:rsidR="001E3202" w:rsidRPr="00383B23">
        <w:rPr>
          <w:color w:val="000000" w:themeColor="text1"/>
        </w:rPr>
        <w:t>)</w:t>
      </w:r>
      <w:r w:rsidR="005E3C29">
        <w:rPr>
          <w:color w:val="000000" w:themeColor="text1"/>
        </w:rPr>
        <w:tab/>
      </w:r>
      <w:r w:rsidR="00306342" w:rsidRPr="00383B23">
        <w:rPr>
          <w:color w:val="000000" w:themeColor="text1"/>
        </w:rPr>
        <w:t>L</w:t>
      </w:r>
      <w:r w:rsidR="00164D8D" w:rsidRPr="00383B23">
        <w:rPr>
          <w:color w:val="000000" w:themeColor="text1"/>
        </w:rPr>
        <w:t>ength of statement:</w:t>
      </w:r>
      <w:r w:rsidR="00BA30A8">
        <w:rPr>
          <w:color w:val="000000" w:themeColor="text1"/>
        </w:rPr>
        <w:tab/>
      </w:r>
      <w:r w:rsidR="00BA30A8">
        <w:rPr>
          <w:color w:val="000000" w:themeColor="text1"/>
        </w:rPr>
        <w:tab/>
      </w:r>
      <w:r w:rsidR="00BA30A8">
        <w:rPr>
          <w:color w:val="000000" w:themeColor="text1"/>
        </w:rPr>
        <w:tab/>
      </w:r>
      <w:r w:rsidR="00BA30A8">
        <w:rPr>
          <w:color w:val="000000" w:themeColor="text1"/>
        </w:rPr>
        <w:tab/>
      </w:r>
      <w:r w:rsidR="00BA30A8">
        <w:rPr>
          <w:color w:val="000000" w:themeColor="text1"/>
        </w:rPr>
        <w:tab/>
      </w:r>
      <w:r w:rsidR="00BA30A8">
        <w:rPr>
          <w:color w:val="000000" w:themeColor="text1"/>
        </w:rPr>
        <w:tab/>
      </w:r>
      <w:r w:rsidR="00BA30A8">
        <w:rPr>
          <w:color w:val="000000" w:themeColor="text1"/>
        </w:rPr>
        <w:tab/>
        <w:t>____________</w:t>
      </w:r>
    </w:p>
    <w:p w14:paraId="24655692" w14:textId="20672EC5" w:rsidR="001E3202" w:rsidRPr="00383B23" w:rsidRDefault="00944F9B" w:rsidP="005E3C29">
      <w:pPr>
        <w:tabs>
          <w:tab w:val="left" w:pos="1080"/>
        </w:tabs>
        <w:spacing w:after="0"/>
        <w:ind w:firstLine="720"/>
        <w:rPr>
          <w:color w:val="000000" w:themeColor="text1"/>
        </w:rPr>
      </w:pPr>
      <w:r>
        <w:rPr>
          <w:color w:val="000000" w:themeColor="text1"/>
        </w:rPr>
        <w:t>vi</w:t>
      </w:r>
      <w:r w:rsidR="001E3202" w:rsidRPr="00383B23">
        <w:rPr>
          <w:color w:val="000000" w:themeColor="text1"/>
        </w:rPr>
        <w:t>)</w:t>
      </w:r>
      <w:r w:rsidR="005E3C29">
        <w:rPr>
          <w:color w:val="000000" w:themeColor="text1"/>
        </w:rPr>
        <w:tab/>
      </w:r>
      <w:r w:rsidR="00164D8D" w:rsidRPr="00383B23">
        <w:rPr>
          <w:i/>
          <w:color w:val="000000" w:themeColor="text1"/>
        </w:rPr>
        <w:t>Voir dire</w:t>
      </w:r>
      <w:r w:rsidR="00164D8D" w:rsidRPr="00383B23">
        <w:rPr>
          <w:color w:val="000000" w:themeColor="text1"/>
        </w:rPr>
        <w:t xml:space="preserve"> required?</w:t>
      </w:r>
      <w:r w:rsidR="0062617E" w:rsidRPr="00383B23">
        <w:rPr>
          <w:color w:val="000000" w:themeColor="text1"/>
        </w:rPr>
        <w:tab/>
      </w:r>
      <w:r w:rsidR="00306342" w:rsidRPr="00383B23">
        <w:rPr>
          <w:color w:val="000000" w:themeColor="text1"/>
        </w:rPr>
        <w:tab/>
      </w:r>
      <w:r w:rsidR="0062617E" w:rsidRPr="00383B23">
        <w:rPr>
          <w:color w:val="000000" w:themeColor="text1"/>
        </w:rPr>
        <w:tab/>
      </w:r>
      <w:r w:rsidR="0062617E" w:rsidRPr="00383B23">
        <w:rPr>
          <w:color w:val="000000" w:themeColor="text1"/>
        </w:rPr>
        <w:tab/>
      </w:r>
      <w:r w:rsidR="0062617E" w:rsidRPr="00383B23">
        <w:rPr>
          <w:color w:val="000000" w:themeColor="text1"/>
        </w:rPr>
        <w:tab/>
      </w:r>
      <w:r w:rsidR="0062617E" w:rsidRPr="00383B23">
        <w:rPr>
          <w:color w:val="000000" w:themeColor="text1"/>
        </w:rPr>
        <w:tab/>
      </w:r>
      <w:r w:rsidR="0062617E" w:rsidRPr="00383B23">
        <w:rPr>
          <w:color w:val="000000" w:themeColor="text1"/>
        </w:rPr>
        <w:tab/>
      </w:r>
      <w:r w:rsidR="0062617E" w:rsidRPr="00383B23">
        <w:rPr>
          <w:color w:val="000000" w:themeColor="text1"/>
        </w:rPr>
        <w:tab/>
      </w:r>
      <w:sdt>
        <w:sdtPr>
          <w:rPr>
            <w:color w:val="000000" w:themeColor="text1"/>
          </w:rPr>
          <w:id w:val="1111550760"/>
          <w14:checkbox>
            <w14:checked w14:val="0"/>
            <w14:checkedState w14:val="2612" w14:font="MS Gothic"/>
            <w14:uncheckedState w14:val="2610" w14:font="MS Gothic"/>
          </w14:checkbox>
        </w:sdtPr>
        <w:sdtEndPr/>
        <w:sdtContent>
          <w:r w:rsidR="0062617E" w:rsidRPr="00383B23">
            <w:rPr>
              <w:rFonts w:ascii="MS Gothic" w:eastAsia="MS Gothic" w:hAnsi="MS Gothic" w:hint="eastAsia"/>
              <w:color w:val="000000" w:themeColor="text1"/>
            </w:rPr>
            <w:t>☐</w:t>
          </w:r>
        </w:sdtContent>
      </w:sdt>
      <w:r w:rsidR="0062617E" w:rsidRPr="00383B23">
        <w:rPr>
          <w:color w:val="000000" w:themeColor="text1"/>
        </w:rPr>
        <w:t xml:space="preserve">  Yes  </w:t>
      </w:r>
      <w:sdt>
        <w:sdtPr>
          <w:rPr>
            <w:color w:val="000000" w:themeColor="text1"/>
          </w:rPr>
          <w:id w:val="-1064171942"/>
          <w14:checkbox>
            <w14:checked w14:val="0"/>
            <w14:checkedState w14:val="2612" w14:font="MS Gothic"/>
            <w14:uncheckedState w14:val="2610" w14:font="MS Gothic"/>
          </w14:checkbox>
        </w:sdtPr>
        <w:sdtEndPr/>
        <w:sdtContent>
          <w:r w:rsidR="0062617E" w:rsidRPr="00383B23">
            <w:rPr>
              <w:rFonts w:ascii="MS Gothic" w:eastAsia="MS Gothic" w:hAnsi="MS Gothic" w:hint="eastAsia"/>
              <w:color w:val="000000" w:themeColor="text1"/>
            </w:rPr>
            <w:t>☐</w:t>
          </w:r>
        </w:sdtContent>
      </w:sdt>
      <w:r w:rsidR="0062617E" w:rsidRPr="00383B23">
        <w:rPr>
          <w:color w:val="000000" w:themeColor="text1"/>
        </w:rPr>
        <w:t xml:space="preserve">  No</w:t>
      </w:r>
    </w:p>
    <w:p w14:paraId="5EB6D68F" w14:textId="0CCCBE97" w:rsidR="00164D8D" w:rsidRPr="00383B23" w:rsidRDefault="00944F9B" w:rsidP="005E3C29">
      <w:pPr>
        <w:tabs>
          <w:tab w:val="left" w:pos="1080"/>
        </w:tabs>
        <w:spacing w:after="0"/>
        <w:ind w:firstLine="720"/>
        <w:rPr>
          <w:color w:val="000000" w:themeColor="text1"/>
        </w:rPr>
      </w:pPr>
      <w:r>
        <w:rPr>
          <w:color w:val="000000" w:themeColor="text1"/>
        </w:rPr>
        <w:t>vii)</w:t>
      </w:r>
      <w:r w:rsidR="005E3C29">
        <w:rPr>
          <w:color w:val="000000" w:themeColor="text1"/>
        </w:rPr>
        <w:tab/>
      </w:r>
      <w:r w:rsidR="001E3202" w:rsidRPr="00383B23">
        <w:rPr>
          <w:color w:val="000000" w:themeColor="text1"/>
        </w:rPr>
        <w:t>V</w:t>
      </w:r>
      <w:r w:rsidR="00164D8D" w:rsidRPr="00383B23">
        <w:rPr>
          <w:i/>
          <w:color w:val="000000" w:themeColor="text1"/>
        </w:rPr>
        <w:t>oir dire</w:t>
      </w:r>
      <w:r w:rsidR="00164D8D" w:rsidRPr="00383B23">
        <w:rPr>
          <w:color w:val="000000" w:themeColor="text1"/>
        </w:rPr>
        <w:t xml:space="preserve"> issues:</w:t>
      </w:r>
    </w:p>
    <w:p w14:paraId="27521CA5" w14:textId="42C53ACD" w:rsidR="00164D8D" w:rsidRPr="00383B23" w:rsidRDefault="00164D8D" w:rsidP="00905A3B">
      <w:pPr>
        <w:pStyle w:val="ListParagraph"/>
        <w:tabs>
          <w:tab w:val="left" w:pos="7200"/>
          <w:tab w:val="left" w:pos="7920"/>
        </w:tabs>
        <w:spacing w:after="0"/>
        <w:ind w:left="2160"/>
        <w:rPr>
          <w:color w:val="000000" w:themeColor="text1"/>
        </w:rPr>
      </w:pPr>
      <w:r w:rsidRPr="00383B23">
        <w:rPr>
          <w:color w:val="000000" w:themeColor="text1"/>
        </w:rPr>
        <w:t xml:space="preserve">Recipient </w:t>
      </w:r>
      <w:r w:rsidR="0001770A" w:rsidRPr="00383B23">
        <w:rPr>
          <w:color w:val="000000" w:themeColor="text1"/>
        </w:rPr>
        <w:t>is</w:t>
      </w:r>
      <w:r w:rsidRPr="00383B23">
        <w:rPr>
          <w:color w:val="000000" w:themeColor="text1"/>
        </w:rPr>
        <w:t xml:space="preserve"> a person in authority   </w:t>
      </w:r>
      <w:r w:rsidR="003B0B2B" w:rsidRPr="00383B23">
        <w:rPr>
          <w:color w:val="000000" w:themeColor="text1"/>
        </w:rPr>
        <w:tab/>
      </w:r>
      <w:r w:rsidR="00905A3B" w:rsidRPr="00383B23">
        <w:rPr>
          <w:color w:val="000000" w:themeColor="text1"/>
        </w:rPr>
        <w:tab/>
      </w:r>
      <w:sdt>
        <w:sdtPr>
          <w:rPr>
            <w:color w:val="000000" w:themeColor="text1"/>
          </w:rPr>
          <w:id w:val="-1030260824"/>
          <w14:checkbox>
            <w14:checked w14:val="0"/>
            <w14:checkedState w14:val="2612" w14:font="MS Gothic"/>
            <w14:uncheckedState w14:val="2610" w14:font="MS Gothic"/>
          </w14:checkbox>
        </w:sdtPr>
        <w:sdtEndPr/>
        <w:sdtContent>
          <w:r w:rsidR="00905A3B" w:rsidRPr="00383B23">
            <w:rPr>
              <w:rFonts w:ascii="MS Gothic" w:eastAsia="MS Gothic" w:hAnsi="MS Gothic" w:hint="eastAsia"/>
              <w:color w:val="000000" w:themeColor="text1"/>
            </w:rPr>
            <w:t>☐</w:t>
          </w:r>
        </w:sdtContent>
      </w:sdt>
      <w:r w:rsidR="00905A3B" w:rsidRPr="00383B23">
        <w:rPr>
          <w:color w:val="000000" w:themeColor="text1"/>
        </w:rPr>
        <w:t xml:space="preserve">  Yes  </w:t>
      </w:r>
      <w:sdt>
        <w:sdtPr>
          <w:rPr>
            <w:color w:val="000000" w:themeColor="text1"/>
          </w:rPr>
          <w:id w:val="-1238164134"/>
          <w14:checkbox>
            <w14:checked w14:val="0"/>
            <w14:checkedState w14:val="2612" w14:font="MS Gothic"/>
            <w14:uncheckedState w14:val="2610" w14:font="MS Gothic"/>
          </w14:checkbox>
        </w:sdtPr>
        <w:sdtEndPr/>
        <w:sdtContent>
          <w:r w:rsidR="00905A3B" w:rsidRPr="00383B23">
            <w:rPr>
              <w:rFonts w:ascii="MS Gothic" w:eastAsia="MS Gothic" w:hAnsi="MS Gothic" w:hint="eastAsia"/>
              <w:color w:val="000000" w:themeColor="text1"/>
            </w:rPr>
            <w:t>☐</w:t>
          </w:r>
        </w:sdtContent>
      </w:sdt>
      <w:r w:rsidR="00905A3B" w:rsidRPr="00383B23">
        <w:rPr>
          <w:color w:val="000000" w:themeColor="text1"/>
        </w:rPr>
        <w:t xml:space="preserve">  No</w:t>
      </w:r>
    </w:p>
    <w:p w14:paraId="1421A09D" w14:textId="267EFC0D" w:rsidR="00164D8D" w:rsidRPr="00383B23" w:rsidRDefault="00164D8D" w:rsidP="00164D8D">
      <w:pPr>
        <w:pStyle w:val="ListParagraph"/>
        <w:spacing w:after="0"/>
        <w:ind w:left="2160"/>
        <w:rPr>
          <w:color w:val="000000" w:themeColor="text1"/>
        </w:rPr>
      </w:pPr>
      <w:r w:rsidRPr="00383B23">
        <w:rPr>
          <w:color w:val="000000" w:themeColor="text1"/>
        </w:rPr>
        <w:t>Voluntarines</w:t>
      </w:r>
      <w:r w:rsidR="00A97407" w:rsidRPr="00383B23">
        <w:rPr>
          <w:color w:val="000000" w:themeColor="text1"/>
        </w:rPr>
        <w:t>s</w:t>
      </w:r>
      <w:r w:rsidR="00EF3048" w:rsidRPr="00383B23">
        <w:rPr>
          <w:color w:val="000000" w:themeColor="text1"/>
        </w:rPr>
        <w:tab/>
      </w:r>
      <w:r w:rsidR="00EF3048" w:rsidRPr="00383B23">
        <w:rPr>
          <w:color w:val="000000" w:themeColor="text1"/>
        </w:rPr>
        <w:tab/>
      </w:r>
      <w:r w:rsidRPr="00383B23">
        <w:rPr>
          <w:color w:val="000000" w:themeColor="text1"/>
        </w:rPr>
        <w:tab/>
      </w:r>
      <w:r w:rsidR="003B0B2B" w:rsidRPr="00383B23">
        <w:rPr>
          <w:color w:val="000000" w:themeColor="text1"/>
        </w:rPr>
        <w:tab/>
      </w:r>
      <w:r w:rsidR="003B0B2B" w:rsidRPr="00383B23">
        <w:rPr>
          <w:color w:val="000000" w:themeColor="text1"/>
        </w:rPr>
        <w:tab/>
      </w:r>
      <w:r w:rsidR="003B0B2B" w:rsidRPr="00383B23">
        <w:rPr>
          <w:color w:val="000000" w:themeColor="text1"/>
        </w:rPr>
        <w:tab/>
      </w:r>
      <w:r w:rsidR="00905A3B" w:rsidRPr="00383B23">
        <w:rPr>
          <w:color w:val="000000" w:themeColor="text1"/>
        </w:rPr>
        <w:tab/>
      </w:r>
      <w:sdt>
        <w:sdtPr>
          <w:rPr>
            <w:color w:val="000000" w:themeColor="text1"/>
          </w:rPr>
          <w:id w:val="1142537507"/>
          <w14:checkbox>
            <w14:checked w14:val="0"/>
            <w14:checkedState w14:val="2612" w14:font="MS Gothic"/>
            <w14:uncheckedState w14:val="2610" w14:font="MS Gothic"/>
          </w14:checkbox>
        </w:sdtPr>
        <w:sdtEndPr/>
        <w:sdtContent>
          <w:r w:rsidR="00905A3B" w:rsidRPr="00383B23">
            <w:rPr>
              <w:rFonts w:ascii="MS Gothic" w:eastAsia="MS Gothic" w:hAnsi="MS Gothic" w:hint="eastAsia"/>
              <w:color w:val="000000" w:themeColor="text1"/>
            </w:rPr>
            <w:t>☐</w:t>
          </w:r>
        </w:sdtContent>
      </w:sdt>
      <w:r w:rsidR="00905A3B" w:rsidRPr="00383B23">
        <w:rPr>
          <w:color w:val="000000" w:themeColor="text1"/>
        </w:rPr>
        <w:t xml:space="preserve">  Yes  </w:t>
      </w:r>
      <w:sdt>
        <w:sdtPr>
          <w:rPr>
            <w:color w:val="000000" w:themeColor="text1"/>
          </w:rPr>
          <w:id w:val="1522128164"/>
          <w14:checkbox>
            <w14:checked w14:val="0"/>
            <w14:checkedState w14:val="2612" w14:font="MS Gothic"/>
            <w14:uncheckedState w14:val="2610" w14:font="MS Gothic"/>
          </w14:checkbox>
        </w:sdtPr>
        <w:sdtEndPr/>
        <w:sdtContent>
          <w:r w:rsidR="00905A3B" w:rsidRPr="00383B23">
            <w:rPr>
              <w:rFonts w:ascii="MS Gothic" w:eastAsia="MS Gothic" w:hAnsi="MS Gothic" w:hint="eastAsia"/>
              <w:color w:val="000000" w:themeColor="text1"/>
            </w:rPr>
            <w:t>☐</w:t>
          </w:r>
        </w:sdtContent>
      </w:sdt>
      <w:r w:rsidR="00905A3B" w:rsidRPr="00383B23">
        <w:rPr>
          <w:color w:val="000000" w:themeColor="text1"/>
        </w:rPr>
        <w:t xml:space="preserve">  No</w:t>
      </w:r>
    </w:p>
    <w:p w14:paraId="691B6320" w14:textId="5E6EBB4E" w:rsidR="00164D8D" w:rsidRPr="00383B23" w:rsidRDefault="00C83F1F" w:rsidP="002950B2">
      <w:pPr>
        <w:spacing w:after="0"/>
        <w:ind w:firstLine="720"/>
        <w:rPr>
          <w:color w:val="000000" w:themeColor="text1"/>
        </w:rPr>
      </w:pPr>
      <w:r>
        <w:rPr>
          <w:color w:val="000000" w:themeColor="text1"/>
        </w:rPr>
        <w:lastRenderedPageBreak/>
        <w:t>viii</w:t>
      </w:r>
      <w:r w:rsidR="002D3CBE" w:rsidRPr="00383B23">
        <w:rPr>
          <w:color w:val="000000" w:themeColor="text1"/>
        </w:rPr>
        <w:t>)</w:t>
      </w:r>
      <w:r w:rsidR="007418A8" w:rsidRPr="00383B23">
        <w:rPr>
          <w:color w:val="000000" w:themeColor="text1"/>
        </w:rPr>
        <w:t xml:space="preserve">  </w:t>
      </w:r>
      <w:r w:rsidR="00164D8D" w:rsidRPr="00383B23">
        <w:rPr>
          <w:color w:val="000000" w:themeColor="text1"/>
        </w:rPr>
        <w:t xml:space="preserve">Number of witnesses to be called on </w:t>
      </w:r>
      <w:r w:rsidR="00164D8D" w:rsidRPr="00383B23">
        <w:rPr>
          <w:i/>
          <w:color w:val="000000" w:themeColor="text1"/>
        </w:rPr>
        <w:t>voir dire</w:t>
      </w:r>
      <w:r w:rsidR="00164D8D" w:rsidRPr="00383B23">
        <w:rPr>
          <w:color w:val="000000" w:themeColor="text1"/>
        </w:rPr>
        <w:t>:</w:t>
      </w:r>
      <w:r w:rsidR="00164D8D" w:rsidRPr="00383B23">
        <w:rPr>
          <w:color w:val="000000" w:themeColor="text1"/>
        </w:rPr>
        <w:tab/>
      </w:r>
      <w:sdt>
        <w:sdtPr>
          <w:rPr>
            <w:color w:val="000000" w:themeColor="text1"/>
          </w:rPr>
          <w:id w:val="-251974592"/>
          <w:placeholder>
            <w:docPart w:val="DefaultPlaceholder_-1854013440"/>
          </w:placeholder>
        </w:sdtPr>
        <w:sdtEndPr/>
        <w:sdtContent>
          <w:r w:rsidR="0025194E" w:rsidRPr="00383B23">
            <w:rPr>
              <w:color w:val="000000" w:themeColor="text1"/>
            </w:rPr>
            <w:t>___</w:t>
          </w:r>
        </w:sdtContent>
      </w:sdt>
    </w:p>
    <w:p w14:paraId="5AB6B663" w14:textId="3355C126" w:rsidR="00164D8D" w:rsidRPr="00383B23" w:rsidRDefault="0036726E" w:rsidP="0011231A">
      <w:pPr>
        <w:tabs>
          <w:tab w:val="left" w:pos="1080"/>
        </w:tabs>
        <w:spacing w:after="0"/>
        <w:ind w:firstLine="720"/>
        <w:rPr>
          <w:color w:val="000000" w:themeColor="text1"/>
        </w:rPr>
      </w:pPr>
      <w:r w:rsidRPr="00383B23">
        <w:rPr>
          <w:color w:val="000000" w:themeColor="text1"/>
        </w:rPr>
        <w:t>i</w:t>
      </w:r>
      <w:r w:rsidR="00C83F1F">
        <w:rPr>
          <w:color w:val="000000" w:themeColor="text1"/>
        </w:rPr>
        <w:t>x</w:t>
      </w:r>
      <w:r w:rsidR="002D3CBE" w:rsidRPr="00383B23">
        <w:rPr>
          <w:color w:val="000000" w:themeColor="text1"/>
        </w:rPr>
        <w:t>)</w:t>
      </w:r>
      <w:r w:rsidR="007418A8" w:rsidRPr="00383B23">
        <w:rPr>
          <w:color w:val="000000" w:themeColor="text1"/>
        </w:rPr>
        <w:t xml:space="preserve">  </w:t>
      </w:r>
      <w:r w:rsidR="0011231A" w:rsidRPr="00383B23">
        <w:rPr>
          <w:color w:val="000000" w:themeColor="text1"/>
        </w:rPr>
        <w:t xml:space="preserve">  </w:t>
      </w:r>
      <w:r w:rsidR="00164D8D" w:rsidRPr="00383B23">
        <w:rPr>
          <w:color w:val="000000" w:themeColor="text1"/>
        </w:rPr>
        <w:t xml:space="preserve">Time </w:t>
      </w:r>
      <w:proofErr w:type="gramStart"/>
      <w:r w:rsidR="00164D8D" w:rsidRPr="00383B23">
        <w:rPr>
          <w:color w:val="000000" w:themeColor="text1"/>
        </w:rPr>
        <w:t>estimate</w:t>
      </w:r>
      <w:proofErr w:type="gramEnd"/>
      <w:r w:rsidR="00164D8D" w:rsidRPr="00383B23">
        <w:rPr>
          <w:color w:val="000000" w:themeColor="text1"/>
        </w:rPr>
        <w:t xml:space="preserve"> for </w:t>
      </w:r>
      <w:r w:rsidR="00164D8D" w:rsidRPr="00383B23">
        <w:rPr>
          <w:i/>
          <w:color w:val="000000" w:themeColor="text1"/>
        </w:rPr>
        <w:t>voir dire</w:t>
      </w:r>
      <w:r w:rsidR="00164D8D" w:rsidRPr="00383B23">
        <w:rPr>
          <w:color w:val="000000" w:themeColor="text1"/>
        </w:rPr>
        <w:t>:</w:t>
      </w:r>
      <w:r w:rsidR="00164D8D" w:rsidRPr="00383B23">
        <w:rPr>
          <w:color w:val="000000" w:themeColor="text1"/>
        </w:rPr>
        <w:tab/>
      </w:r>
      <w:r w:rsidR="00164D8D" w:rsidRPr="00383B23">
        <w:rPr>
          <w:color w:val="000000" w:themeColor="text1"/>
        </w:rPr>
        <w:tab/>
      </w:r>
      <w:r w:rsidR="00905A3B" w:rsidRPr="00383B23">
        <w:rPr>
          <w:color w:val="000000" w:themeColor="text1"/>
        </w:rPr>
        <w:tab/>
      </w:r>
      <w:r w:rsidR="00164D8D" w:rsidRPr="00383B23">
        <w:rPr>
          <w:color w:val="000000" w:themeColor="text1"/>
        </w:rPr>
        <w:t>Evidence</w:t>
      </w:r>
      <w:r w:rsidR="00164D8D" w:rsidRPr="00383B23">
        <w:rPr>
          <w:color w:val="000000" w:themeColor="text1"/>
        </w:rPr>
        <w:tab/>
      </w:r>
      <w:r w:rsidR="00164D8D" w:rsidRPr="00383B23">
        <w:rPr>
          <w:color w:val="000000" w:themeColor="text1"/>
        </w:rPr>
        <w:tab/>
        <w:t>Argument</w:t>
      </w:r>
    </w:p>
    <w:p w14:paraId="2E7FE628" w14:textId="72FD73E2" w:rsidR="007418A8" w:rsidRDefault="0036726E" w:rsidP="002950B2">
      <w:pPr>
        <w:spacing w:after="0"/>
        <w:ind w:firstLine="720"/>
        <w:rPr>
          <w:color w:val="000000" w:themeColor="text1"/>
        </w:rPr>
      </w:pP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1073D174" w14:textId="77777777" w:rsidR="005E3C29" w:rsidRPr="00383B23" w:rsidRDefault="005E3C29" w:rsidP="005E3C29">
      <w:pPr>
        <w:spacing w:after="0"/>
        <w:rPr>
          <w:color w:val="000000" w:themeColor="text1"/>
        </w:rPr>
      </w:pPr>
    </w:p>
    <w:p w14:paraId="22362777" w14:textId="4D4D1F83" w:rsidR="0036726E" w:rsidRPr="00383B23" w:rsidRDefault="00C83F1F" w:rsidP="005E3C29">
      <w:pPr>
        <w:tabs>
          <w:tab w:val="left" w:pos="1080"/>
        </w:tabs>
        <w:spacing w:after="0"/>
        <w:ind w:left="1080" w:hanging="360"/>
        <w:rPr>
          <w:color w:val="000000" w:themeColor="text1"/>
        </w:rPr>
      </w:pPr>
      <w:r>
        <w:rPr>
          <w:color w:val="000000" w:themeColor="text1"/>
        </w:rPr>
        <w:t>x</w:t>
      </w:r>
      <w:r w:rsidR="005E3C29">
        <w:rPr>
          <w:color w:val="000000" w:themeColor="text1"/>
        </w:rPr>
        <w:t>)</w:t>
      </w:r>
      <w:r w:rsidR="005E3C29">
        <w:rPr>
          <w:color w:val="000000" w:themeColor="text1"/>
        </w:rPr>
        <w:tab/>
        <w:t xml:space="preserve">Does the accused waive the necessity of a </w:t>
      </w:r>
      <w:r w:rsidR="005E3C29" w:rsidRPr="005E3C29">
        <w:rPr>
          <w:i/>
          <w:iCs/>
          <w:color w:val="000000" w:themeColor="text1"/>
        </w:rPr>
        <w:t>voir dire</w:t>
      </w:r>
      <w:r w:rsidR="005E3C29">
        <w:rPr>
          <w:color w:val="000000" w:themeColor="text1"/>
        </w:rPr>
        <w:t xml:space="preserve"> to determine </w:t>
      </w:r>
      <w:r w:rsidR="005E3C29">
        <w:rPr>
          <w:color w:val="000000" w:themeColor="text1"/>
        </w:rPr>
        <w:br/>
        <w:t>voluntariness of the statement (</w:t>
      </w:r>
      <w:r w:rsidR="005E3C29" w:rsidRPr="005E3C29">
        <w:rPr>
          <w:i/>
          <w:iCs/>
          <w:color w:val="000000" w:themeColor="text1"/>
        </w:rPr>
        <w:t>R. v. Park</w:t>
      </w:r>
      <w:r w:rsidR="005E3C29">
        <w:rPr>
          <w:color w:val="000000" w:themeColor="text1"/>
        </w:rPr>
        <w:t>, [1981] 2 S.C.R. 64)?</w:t>
      </w:r>
      <w:r w:rsidR="005E3C29">
        <w:rPr>
          <w:color w:val="000000" w:themeColor="text1"/>
        </w:rPr>
        <w:tab/>
      </w:r>
      <w:r w:rsidR="005E3C29">
        <w:rPr>
          <w:color w:val="000000" w:themeColor="text1"/>
        </w:rPr>
        <w:tab/>
      </w:r>
      <w:sdt>
        <w:sdtPr>
          <w:rPr>
            <w:rFonts w:ascii="MS Gothic" w:eastAsia="MS Gothic" w:hAnsi="MS Gothic"/>
            <w:color w:val="000000" w:themeColor="text1"/>
          </w:rPr>
          <w:id w:val="1510790437"/>
          <w14:checkbox>
            <w14:checked w14:val="0"/>
            <w14:checkedState w14:val="2612" w14:font="MS Gothic"/>
            <w14:uncheckedState w14:val="2610" w14:font="MS Gothic"/>
          </w14:checkbox>
        </w:sdtPr>
        <w:sdtEndPr/>
        <w:sdtContent>
          <w:r w:rsidR="005E3C29" w:rsidRPr="00383B23">
            <w:rPr>
              <w:rFonts w:ascii="MS Gothic" w:eastAsia="MS Gothic" w:hAnsi="MS Gothic" w:hint="eastAsia"/>
              <w:color w:val="000000" w:themeColor="text1"/>
            </w:rPr>
            <w:t>☐</w:t>
          </w:r>
        </w:sdtContent>
      </w:sdt>
      <w:r w:rsidR="005E3C29" w:rsidRPr="00383B23">
        <w:rPr>
          <w:color w:val="000000" w:themeColor="text1"/>
        </w:rPr>
        <w:t xml:space="preserve">  Yes  </w:t>
      </w:r>
      <w:sdt>
        <w:sdtPr>
          <w:rPr>
            <w:rFonts w:ascii="MS Gothic" w:eastAsia="MS Gothic" w:hAnsi="MS Gothic"/>
            <w:color w:val="000000" w:themeColor="text1"/>
          </w:rPr>
          <w:id w:val="1278450437"/>
          <w14:checkbox>
            <w14:checked w14:val="0"/>
            <w14:checkedState w14:val="2612" w14:font="MS Gothic"/>
            <w14:uncheckedState w14:val="2610" w14:font="MS Gothic"/>
          </w14:checkbox>
        </w:sdtPr>
        <w:sdtEndPr/>
        <w:sdtContent>
          <w:r w:rsidR="005E3C29" w:rsidRPr="00383B23">
            <w:rPr>
              <w:rFonts w:ascii="MS Gothic" w:eastAsia="MS Gothic" w:hAnsi="MS Gothic" w:hint="eastAsia"/>
              <w:color w:val="000000" w:themeColor="text1"/>
            </w:rPr>
            <w:t>☐</w:t>
          </w:r>
        </w:sdtContent>
      </w:sdt>
      <w:r w:rsidR="005E3C29" w:rsidRPr="00383B23">
        <w:rPr>
          <w:color w:val="000000" w:themeColor="text1"/>
        </w:rPr>
        <w:t xml:space="preserve">  No</w:t>
      </w:r>
    </w:p>
    <w:p w14:paraId="4B8A9EB0" w14:textId="77777777" w:rsidR="005E3C29" w:rsidRDefault="005E3C29" w:rsidP="00EF3048">
      <w:pPr>
        <w:spacing w:after="0"/>
        <w:ind w:left="720"/>
        <w:rPr>
          <w:i/>
          <w:iCs/>
          <w:color w:val="000000" w:themeColor="text1"/>
          <w:sz w:val="20"/>
          <w:szCs w:val="20"/>
        </w:rPr>
      </w:pPr>
    </w:p>
    <w:p w14:paraId="7BAD5F79" w14:textId="7CDF1598" w:rsidR="00FE3CCC" w:rsidRPr="00383B23" w:rsidRDefault="00EF3048" w:rsidP="00EF3048">
      <w:pPr>
        <w:spacing w:after="0"/>
        <w:ind w:left="720"/>
        <w:rPr>
          <w:i/>
          <w:iCs/>
          <w:color w:val="000000" w:themeColor="text1"/>
          <w:sz w:val="20"/>
          <w:szCs w:val="20"/>
        </w:rPr>
      </w:pPr>
      <w:r w:rsidRPr="00383B23">
        <w:rPr>
          <w:i/>
          <w:iCs/>
          <w:color w:val="000000" w:themeColor="text1"/>
          <w:sz w:val="20"/>
          <w:szCs w:val="20"/>
        </w:rPr>
        <w:t xml:space="preserve">If the Crown is seeking admission of more than one statement, please answer </w:t>
      </w:r>
      <w:r w:rsidR="00FE3CCC" w:rsidRPr="00383B23">
        <w:rPr>
          <w:i/>
          <w:iCs/>
          <w:color w:val="000000" w:themeColor="text1"/>
          <w:sz w:val="20"/>
          <w:szCs w:val="20"/>
        </w:rPr>
        <w:t xml:space="preserve">questions </w:t>
      </w:r>
      <w:r w:rsidR="005E3C29">
        <w:rPr>
          <w:i/>
          <w:iCs/>
          <w:color w:val="000000" w:themeColor="text1"/>
          <w:sz w:val="20"/>
          <w:szCs w:val="20"/>
        </w:rPr>
        <w:t>10</w:t>
      </w:r>
      <w:r w:rsidR="00FE3CCC" w:rsidRPr="00383B23">
        <w:rPr>
          <w:i/>
          <w:iCs/>
          <w:color w:val="000000" w:themeColor="text1"/>
          <w:sz w:val="20"/>
          <w:szCs w:val="20"/>
        </w:rPr>
        <w:t>(</w:t>
      </w:r>
      <w:r w:rsidR="005E3C29">
        <w:rPr>
          <w:i/>
          <w:iCs/>
          <w:color w:val="000000" w:themeColor="text1"/>
          <w:sz w:val="20"/>
          <w:szCs w:val="20"/>
        </w:rPr>
        <w:t>a</w:t>
      </w:r>
      <w:r w:rsidR="00FE3CCC" w:rsidRPr="00383B23">
        <w:rPr>
          <w:i/>
          <w:iCs/>
          <w:color w:val="000000" w:themeColor="text1"/>
          <w:sz w:val="20"/>
          <w:szCs w:val="20"/>
        </w:rPr>
        <w:t>)-(</w:t>
      </w:r>
      <w:proofErr w:type="spellStart"/>
      <w:r w:rsidR="005E3C29">
        <w:rPr>
          <w:i/>
          <w:iCs/>
          <w:color w:val="000000" w:themeColor="text1"/>
          <w:sz w:val="20"/>
          <w:szCs w:val="20"/>
        </w:rPr>
        <w:t>i</w:t>
      </w:r>
      <w:proofErr w:type="spellEnd"/>
      <w:r w:rsidR="00FE3CCC" w:rsidRPr="00383B23">
        <w:rPr>
          <w:i/>
          <w:iCs/>
          <w:color w:val="000000" w:themeColor="text1"/>
          <w:sz w:val="20"/>
          <w:szCs w:val="20"/>
        </w:rPr>
        <w:t xml:space="preserve">) for each </w:t>
      </w:r>
      <w:r w:rsidRPr="00383B23">
        <w:rPr>
          <w:i/>
          <w:iCs/>
          <w:color w:val="000000" w:themeColor="text1"/>
          <w:sz w:val="20"/>
          <w:szCs w:val="20"/>
        </w:rPr>
        <w:t xml:space="preserve">statement </w:t>
      </w:r>
      <w:r w:rsidR="00FE3CCC" w:rsidRPr="00383B23">
        <w:rPr>
          <w:i/>
          <w:iCs/>
          <w:color w:val="000000" w:themeColor="text1"/>
          <w:sz w:val="20"/>
          <w:szCs w:val="20"/>
        </w:rPr>
        <w:t>on a separate page</w:t>
      </w:r>
      <w:r w:rsidRPr="00383B23">
        <w:rPr>
          <w:i/>
          <w:iCs/>
          <w:color w:val="000000" w:themeColor="text1"/>
          <w:sz w:val="20"/>
          <w:szCs w:val="20"/>
        </w:rPr>
        <w:t>.</w:t>
      </w:r>
    </w:p>
    <w:p w14:paraId="4534A815" w14:textId="77777777" w:rsidR="00164D8D" w:rsidRPr="00383B23" w:rsidRDefault="00164D8D" w:rsidP="00164D8D">
      <w:pPr>
        <w:spacing w:after="0"/>
        <w:ind w:left="360"/>
        <w:rPr>
          <w:color w:val="000000" w:themeColor="text1"/>
        </w:rPr>
      </w:pPr>
    </w:p>
    <w:p w14:paraId="3068BCFD" w14:textId="57DAF907" w:rsidR="005E3C29" w:rsidRDefault="005E3C29" w:rsidP="00780608">
      <w:pPr>
        <w:tabs>
          <w:tab w:val="left" w:pos="540"/>
        </w:tabs>
        <w:spacing w:after="0"/>
        <w:rPr>
          <w:b/>
          <w:bCs/>
          <w:color w:val="000000" w:themeColor="text1"/>
        </w:rPr>
      </w:pPr>
      <w:r>
        <w:rPr>
          <w:color w:val="000000" w:themeColor="text1"/>
        </w:rPr>
        <w:t>11</w:t>
      </w:r>
      <w:r w:rsidRPr="00383B23">
        <w:rPr>
          <w:color w:val="000000" w:themeColor="text1"/>
        </w:rPr>
        <w:t xml:space="preserve">.  </w:t>
      </w:r>
      <w:r w:rsidRPr="00383B23">
        <w:rPr>
          <w:color w:val="000000" w:themeColor="text1"/>
        </w:rPr>
        <w:tab/>
      </w:r>
      <w:r w:rsidRPr="00383B23">
        <w:rPr>
          <w:b/>
          <w:bCs/>
          <w:color w:val="000000" w:themeColor="text1"/>
        </w:rPr>
        <w:t xml:space="preserve">Prior </w:t>
      </w:r>
      <w:r>
        <w:rPr>
          <w:b/>
          <w:bCs/>
          <w:color w:val="000000" w:themeColor="text1"/>
        </w:rPr>
        <w:t xml:space="preserve">consistent statement(s) of the complainant and </w:t>
      </w:r>
      <w:r w:rsidR="00F848E4">
        <w:rPr>
          <w:b/>
          <w:bCs/>
          <w:color w:val="000000" w:themeColor="text1"/>
        </w:rPr>
        <w:t xml:space="preserve">other </w:t>
      </w:r>
      <w:r>
        <w:rPr>
          <w:b/>
          <w:bCs/>
          <w:color w:val="000000" w:themeColor="text1"/>
        </w:rPr>
        <w:t>witnesses for the Crown</w:t>
      </w:r>
    </w:p>
    <w:p w14:paraId="4BE7B0A5" w14:textId="77777777" w:rsidR="005E3C29" w:rsidRDefault="005E3C29" w:rsidP="00780608">
      <w:pPr>
        <w:tabs>
          <w:tab w:val="left" w:pos="540"/>
        </w:tabs>
        <w:spacing w:after="0"/>
        <w:rPr>
          <w:b/>
          <w:bCs/>
          <w:color w:val="000000" w:themeColor="text1"/>
        </w:rPr>
      </w:pPr>
    </w:p>
    <w:p w14:paraId="5C4F8CB9" w14:textId="415B3971" w:rsidR="001814A5" w:rsidRDefault="00C83F1F" w:rsidP="00F1111E">
      <w:pPr>
        <w:pStyle w:val="ListParagraph"/>
        <w:numPr>
          <w:ilvl w:val="0"/>
          <w:numId w:val="26"/>
        </w:numPr>
        <w:tabs>
          <w:tab w:val="left" w:pos="540"/>
        </w:tabs>
        <w:spacing w:after="0"/>
        <w:rPr>
          <w:color w:val="000000" w:themeColor="text1"/>
        </w:rPr>
      </w:pPr>
      <w:r w:rsidRPr="001814A5">
        <w:rPr>
          <w:color w:val="000000" w:themeColor="text1"/>
        </w:rPr>
        <w:t xml:space="preserve"> </w:t>
      </w:r>
      <w:r w:rsidR="001814A5">
        <w:rPr>
          <w:color w:val="000000" w:themeColor="text1"/>
        </w:rPr>
        <w:t xml:space="preserve">   </w:t>
      </w:r>
      <w:r w:rsidR="00F848E4" w:rsidRPr="001814A5">
        <w:rPr>
          <w:color w:val="000000" w:themeColor="text1"/>
        </w:rPr>
        <w:t xml:space="preserve">Is the Crown seeking to admit prior consistent statement(s) of a witness? </w:t>
      </w:r>
      <w:r w:rsidR="00F848E4" w:rsidRPr="001814A5">
        <w:rPr>
          <w:color w:val="000000" w:themeColor="text1"/>
        </w:rPr>
        <w:tab/>
      </w:r>
      <w:sdt>
        <w:sdtPr>
          <w:rPr>
            <w:rFonts w:ascii="MS Gothic" w:eastAsia="MS Gothic" w:hAnsi="MS Gothic"/>
            <w:color w:val="000000" w:themeColor="text1"/>
          </w:rPr>
          <w:id w:val="685792977"/>
          <w14:checkbox>
            <w14:checked w14:val="0"/>
            <w14:checkedState w14:val="2612" w14:font="MS Gothic"/>
            <w14:uncheckedState w14:val="2610" w14:font="MS Gothic"/>
          </w14:checkbox>
        </w:sdtPr>
        <w:sdtEndPr/>
        <w:sdtContent>
          <w:r w:rsidR="00F848E4" w:rsidRPr="001814A5">
            <w:rPr>
              <w:rFonts w:ascii="MS Gothic" w:eastAsia="MS Gothic" w:hAnsi="MS Gothic" w:hint="eastAsia"/>
              <w:color w:val="000000" w:themeColor="text1"/>
            </w:rPr>
            <w:t>☐</w:t>
          </w:r>
        </w:sdtContent>
      </w:sdt>
      <w:r w:rsidR="00F848E4" w:rsidRPr="001814A5">
        <w:rPr>
          <w:color w:val="000000" w:themeColor="text1"/>
        </w:rPr>
        <w:t xml:space="preserve">  Yes  </w:t>
      </w:r>
      <w:sdt>
        <w:sdtPr>
          <w:rPr>
            <w:rFonts w:ascii="MS Gothic" w:eastAsia="MS Gothic" w:hAnsi="MS Gothic"/>
            <w:color w:val="000000" w:themeColor="text1"/>
          </w:rPr>
          <w:id w:val="-573592013"/>
          <w14:checkbox>
            <w14:checked w14:val="0"/>
            <w14:checkedState w14:val="2612" w14:font="MS Gothic"/>
            <w14:uncheckedState w14:val="2610" w14:font="MS Gothic"/>
          </w14:checkbox>
        </w:sdtPr>
        <w:sdtEndPr/>
        <w:sdtContent>
          <w:r w:rsidR="00F848E4" w:rsidRPr="001814A5">
            <w:rPr>
              <w:rFonts w:ascii="MS Gothic" w:eastAsia="MS Gothic" w:hAnsi="MS Gothic" w:hint="eastAsia"/>
              <w:color w:val="000000" w:themeColor="text1"/>
            </w:rPr>
            <w:t>☐</w:t>
          </w:r>
        </w:sdtContent>
      </w:sdt>
      <w:r w:rsidR="00F848E4" w:rsidRPr="001814A5">
        <w:rPr>
          <w:color w:val="000000" w:themeColor="text1"/>
        </w:rPr>
        <w:t xml:space="preserve">  No</w:t>
      </w:r>
      <w:r w:rsidR="001814A5">
        <w:rPr>
          <w:color w:val="000000" w:themeColor="text1"/>
        </w:rPr>
        <w:br/>
      </w:r>
    </w:p>
    <w:p w14:paraId="6F6F9DD5" w14:textId="2EB09B96" w:rsidR="00F848E4" w:rsidRPr="001814A5" w:rsidRDefault="00F848E4" w:rsidP="00F1111E">
      <w:pPr>
        <w:pStyle w:val="ListParagraph"/>
        <w:numPr>
          <w:ilvl w:val="0"/>
          <w:numId w:val="26"/>
        </w:numPr>
        <w:tabs>
          <w:tab w:val="left" w:pos="540"/>
        </w:tabs>
        <w:spacing w:after="0"/>
        <w:rPr>
          <w:color w:val="000000" w:themeColor="text1"/>
        </w:rPr>
      </w:pPr>
      <w:r w:rsidRPr="001814A5">
        <w:rPr>
          <w:color w:val="000000" w:themeColor="text1"/>
        </w:rPr>
        <w:t>What is the purpose of this evidence?</w:t>
      </w:r>
      <w:r w:rsidR="007B07FD" w:rsidRPr="001814A5">
        <w:rPr>
          <w:color w:val="000000" w:themeColor="text1"/>
        </w:rPr>
        <w:tab/>
      </w:r>
      <w:r w:rsidR="007B07FD" w:rsidRPr="001814A5">
        <w:rPr>
          <w:color w:val="000000" w:themeColor="text1"/>
        </w:rPr>
        <w:tab/>
      </w:r>
      <w:sdt>
        <w:sdtPr>
          <w:rPr>
            <w:rFonts w:ascii="MS Gothic" w:eastAsia="MS Gothic" w:hAnsi="MS Gothic"/>
            <w:color w:val="000000" w:themeColor="text1"/>
          </w:rPr>
          <w:id w:val="-226610492"/>
          <w14:checkbox>
            <w14:checked w14:val="0"/>
            <w14:checkedState w14:val="2612" w14:font="MS Gothic"/>
            <w14:uncheckedState w14:val="2610" w14:font="MS Gothic"/>
          </w14:checkbox>
        </w:sdtPr>
        <w:sdtEndPr/>
        <w:sdtContent>
          <w:r w:rsidR="007B07FD" w:rsidRPr="001814A5">
            <w:rPr>
              <w:rFonts w:ascii="MS Gothic" w:eastAsia="MS Gothic" w:hAnsi="MS Gothic" w:hint="eastAsia"/>
              <w:color w:val="000000" w:themeColor="text1"/>
            </w:rPr>
            <w:t>☐</w:t>
          </w:r>
        </w:sdtContent>
      </w:sdt>
      <w:r w:rsidR="007B07FD" w:rsidRPr="001814A5">
        <w:rPr>
          <w:color w:val="000000" w:themeColor="text1"/>
        </w:rPr>
        <w:t xml:space="preserve">  Truth of contents</w:t>
      </w:r>
    </w:p>
    <w:p w14:paraId="34C2A091" w14:textId="09BDF970" w:rsidR="007B07FD" w:rsidRDefault="007B07FD" w:rsidP="007B07FD">
      <w:pPr>
        <w:pStyle w:val="ListParagraph"/>
        <w:tabs>
          <w:tab w:val="left" w:pos="540"/>
        </w:tabs>
        <w:spacing w:after="0"/>
        <w:ind w:left="900"/>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Pr="00383B23">
        <w:rPr>
          <w:color w:val="000000" w:themeColor="text1"/>
        </w:rPr>
        <w:tab/>
      </w:r>
      <w:sdt>
        <w:sdtPr>
          <w:rPr>
            <w:color w:val="000000" w:themeColor="text1"/>
          </w:rPr>
          <w:id w:val="-585766040"/>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Pr>
          <w:color w:val="000000" w:themeColor="text1"/>
        </w:rPr>
        <w:t xml:space="preserve">  Fact statement was made</w:t>
      </w:r>
    </w:p>
    <w:p w14:paraId="05876EE8" w14:textId="2FB5C113" w:rsidR="007B07FD" w:rsidRPr="00F848E4" w:rsidRDefault="007B07FD" w:rsidP="007B07FD">
      <w:pPr>
        <w:pStyle w:val="ListParagraph"/>
        <w:tabs>
          <w:tab w:val="left" w:pos="540"/>
        </w:tabs>
        <w:spacing w:after="0"/>
        <w:ind w:left="900"/>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sdt>
        <w:sdtPr>
          <w:rPr>
            <w:color w:val="000000" w:themeColor="text1"/>
          </w:rPr>
          <w:id w:val="4758415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rPr>
            <w:t>☐</w:t>
          </w:r>
        </w:sdtContent>
      </w:sdt>
      <w:r>
        <w:rPr>
          <w:color w:val="000000" w:themeColor="text1"/>
        </w:rPr>
        <w:t xml:space="preserve">  Other (specify)</w:t>
      </w:r>
    </w:p>
    <w:p w14:paraId="78E899FE" w14:textId="47804368" w:rsidR="00F848E4" w:rsidRPr="00F848E4" w:rsidRDefault="00C83F1F" w:rsidP="00F1111E">
      <w:pPr>
        <w:pStyle w:val="ListParagraph"/>
        <w:numPr>
          <w:ilvl w:val="0"/>
          <w:numId w:val="26"/>
        </w:numPr>
        <w:tabs>
          <w:tab w:val="left" w:pos="540"/>
        </w:tabs>
        <w:spacing w:after="0"/>
        <w:rPr>
          <w:color w:val="000000" w:themeColor="text1"/>
        </w:rPr>
      </w:pPr>
      <w:r>
        <w:rPr>
          <w:color w:val="000000" w:themeColor="text1"/>
        </w:rPr>
        <w:tab/>
      </w:r>
      <w:r w:rsidR="00F848E4" w:rsidRPr="00F848E4">
        <w:rPr>
          <w:color w:val="000000" w:themeColor="text1"/>
        </w:rPr>
        <w:t>Ground(s) for admission:</w:t>
      </w:r>
    </w:p>
    <w:p w14:paraId="15CC0F02" w14:textId="19D8840A" w:rsidR="00F848E4" w:rsidRDefault="00F848E4" w:rsidP="00780608">
      <w:pPr>
        <w:tabs>
          <w:tab w:val="left" w:pos="540"/>
        </w:tabs>
        <w:spacing w:after="0"/>
        <w:rPr>
          <w:color w:val="000000" w:themeColor="text1"/>
        </w:rPr>
      </w:pPr>
      <w:r>
        <w:rPr>
          <w:color w:val="000000" w:themeColor="text1"/>
        </w:rPr>
        <w:tab/>
      </w:r>
      <w:r>
        <w:rPr>
          <w:color w:val="000000" w:themeColor="text1"/>
        </w:rPr>
        <w:tab/>
      </w:r>
      <w:r>
        <w:rPr>
          <w:color w:val="000000" w:themeColor="text1"/>
        </w:rPr>
        <w:tab/>
      </w:r>
      <w:proofErr w:type="spellStart"/>
      <w:r>
        <w:rPr>
          <w:color w:val="000000" w:themeColor="text1"/>
        </w:rPr>
        <w:t>i</w:t>
      </w:r>
      <w:proofErr w:type="spellEnd"/>
      <w:r>
        <w:rPr>
          <w:color w:val="000000" w:themeColor="text1"/>
        </w:rPr>
        <w:t>)</w:t>
      </w:r>
      <w:r>
        <w:rPr>
          <w:color w:val="000000" w:themeColor="text1"/>
        </w:rPr>
        <w:tab/>
        <w:t>Exception to hearsay rule</w:t>
      </w:r>
      <w:r w:rsidR="00C83F1F">
        <w:rPr>
          <w:color w:val="000000" w:themeColor="text1"/>
        </w:rPr>
        <w:tab/>
      </w:r>
      <w:r w:rsidRPr="00383B23">
        <w:rPr>
          <w:color w:val="000000" w:themeColor="text1"/>
        </w:rPr>
        <w:tab/>
      </w:r>
      <w:sdt>
        <w:sdtPr>
          <w:rPr>
            <w:color w:val="000000" w:themeColor="text1"/>
          </w:rPr>
          <w:id w:val="-1363287204"/>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p>
    <w:p w14:paraId="3CE52231" w14:textId="224E3D5D" w:rsidR="00F848E4" w:rsidRDefault="00F848E4" w:rsidP="00780608">
      <w:pPr>
        <w:tabs>
          <w:tab w:val="left" w:pos="540"/>
        </w:tabs>
        <w:spacing w:after="0"/>
        <w:rPr>
          <w:color w:val="000000" w:themeColor="text1"/>
        </w:rPr>
      </w:pPr>
      <w:r>
        <w:rPr>
          <w:color w:val="000000" w:themeColor="text1"/>
        </w:rPr>
        <w:tab/>
      </w:r>
      <w:r>
        <w:rPr>
          <w:color w:val="000000" w:themeColor="text1"/>
        </w:rPr>
        <w:tab/>
      </w:r>
      <w:r>
        <w:rPr>
          <w:color w:val="000000" w:themeColor="text1"/>
        </w:rPr>
        <w:tab/>
        <w:t>ii)</w:t>
      </w:r>
      <w:r>
        <w:rPr>
          <w:color w:val="000000" w:themeColor="text1"/>
        </w:rPr>
        <w:tab/>
        <w:t>Narrative</w:t>
      </w:r>
      <w:r>
        <w:rPr>
          <w:color w:val="000000" w:themeColor="text1"/>
        </w:rPr>
        <w:tab/>
      </w:r>
      <w:r>
        <w:rPr>
          <w:color w:val="000000" w:themeColor="text1"/>
        </w:rPr>
        <w:tab/>
      </w:r>
      <w:r w:rsidR="00C83F1F">
        <w:rPr>
          <w:color w:val="000000" w:themeColor="text1"/>
        </w:rPr>
        <w:tab/>
      </w:r>
      <w:r w:rsidRPr="00383B23">
        <w:rPr>
          <w:color w:val="000000" w:themeColor="text1"/>
        </w:rPr>
        <w:tab/>
      </w:r>
      <w:sdt>
        <w:sdtPr>
          <w:rPr>
            <w:color w:val="000000" w:themeColor="text1"/>
          </w:rPr>
          <w:id w:val="1513485956"/>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p>
    <w:p w14:paraId="519F037A" w14:textId="2E94E86F" w:rsidR="00F848E4" w:rsidRDefault="00F848E4" w:rsidP="00780608">
      <w:pPr>
        <w:tabs>
          <w:tab w:val="left" w:pos="540"/>
        </w:tabs>
        <w:spacing w:after="0"/>
        <w:rPr>
          <w:color w:val="000000" w:themeColor="text1"/>
        </w:rPr>
      </w:pPr>
      <w:r>
        <w:rPr>
          <w:color w:val="000000" w:themeColor="text1"/>
        </w:rPr>
        <w:tab/>
      </w:r>
      <w:r>
        <w:rPr>
          <w:color w:val="000000" w:themeColor="text1"/>
        </w:rPr>
        <w:tab/>
      </w:r>
      <w:r>
        <w:rPr>
          <w:color w:val="000000" w:themeColor="text1"/>
        </w:rPr>
        <w:tab/>
        <w:t>iii)</w:t>
      </w:r>
      <w:r>
        <w:rPr>
          <w:color w:val="000000" w:themeColor="text1"/>
        </w:rPr>
        <w:tab/>
        <w:t>State of mind</w:t>
      </w:r>
      <w:r>
        <w:rPr>
          <w:color w:val="000000" w:themeColor="text1"/>
        </w:rPr>
        <w:tab/>
      </w:r>
      <w:r>
        <w:rPr>
          <w:color w:val="000000" w:themeColor="text1"/>
        </w:rPr>
        <w:tab/>
      </w:r>
      <w:r w:rsidR="00C83F1F">
        <w:rPr>
          <w:color w:val="000000" w:themeColor="text1"/>
        </w:rPr>
        <w:tab/>
      </w:r>
      <w:r w:rsidRPr="00383B23">
        <w:rPr>
          <w:color w:val="000000" w:themeColor="text1"/>
        </w:rPr>
        <w:tab/>
      </w:r>
      <w:sdt>
        <w:sdtPr>
          <w:rPr>
            <w:color w:val="000000" w:themeColor="text1"/>
          </w:rPr>
          <w:id w:val="-326061440"/>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p>
    <w:p w14:paraId="02357D8E" w14:textId="56A398A0" w:rsidR="00F848E4" w:rsidRDefault="00F848E4" w:rsidP="00780608">
      <w:pPr>
        <w:tabs>
          <w:tab w:val="left" w:pos="540"/>
        </w:tabs>
        <w:spacing w:after="0"/>
        <w:rPr>
          <w:color w:val="000000" w:themeColor="text1"/>
        </w:rPr>
      </w:pPr>
      <w:r>
        <w:rPr>
          <w:color w:val="000000" w:themeColor="text1"/>
        </w:rPr>
        <w:tab/>
      </w:r>
      <w:r>
        <w:rPr>
          <w:color w:val="000000" w:themeColor="text1"/>
        </w:rPr>
        <w:tab/>
      </w:r>
      <w:r>
        <w:rPr>
          <w:color w:val="000000" w:themeColor="text1"/>
        </w:rPr>
        <w:tab/>
        <w:t>iv)</w:t>
      </w:r>
      <w:r>
        <w:rPr>
          <w:color w:val="000000" w:themeColor="text1"/>
        </w:rPr>
        <w:tab/>
        <w:t xml:space="preserve">Rebut </w:t>
      </w:r>
      <w:r w:rsidR="007B07FD">
        <w:rPr>
          <w:color w:val="000000" w:themeColor="text1"/>
        </w:rPr>
        <w:t>claim of recent fabrication</w:t>
      </w:r>
      <w:r w:rsidR="007B07FD">
        <w:rPr>
          <w:color w:val="000000" w:themeColor="text1"/>
        </w:rPr>
        <w:tab/>
      </w:r>
      <w:sdt>
        <w:sdtPr>
          <w:rPr>
            <w:color w:val="000000" w:themeColor="text1"/>
          </w:rPr>
          <w:id w:val="-701710042"/>
          <w14:checkbox>
            <w14:checked w14:val="0"/>
            <w14:checkedState w14:val="2612" w14:font="MS Gothic"/>
            <w14:uncheckedState w14:val="2610" w14:font="MS Gothic"/>
          </w14:checkbox>
        </w:sdtPr>
        <w:sdtEndPr/>
        <w:sdtContent>
          <w:r w:rsidR="007B07FD" w:rsidRPr="00383B23">
            <w:rPr>
              <w:rFonts w:ascii="MS Gothic" w:eastAsia="MS Gothic" w:hAnsi="MS Gothic" w:hint="eastAsia"/>
              <w:color w:val="000000" w:themeColor="text1"/>
            </w:rPr>
            <w:t>☐</w:t>
          </w:r>
        </w:sdtContent>
      </w:sdt>
    </w:p>
    <w:p w14:paraId="28156BCC" w14:textId="21A5C763" w:rsidR="007B07FD" w:rsidRDefault="007B07FD" w:rsidP="00780608">
      <w:pPr>
        <w:tabs>
          <w:tab w:val="left" w:pos="540"/>
        </w:tabs>
        <w:spacing w:after="0"/>
        <w:rPr>
          <w:color w:val="000000" w:themeColor="text1"/>
        </w:rPr>
      </w:pPr>
      <w:r>
        <w:rPr>
          <w:color w:val="000000" w:themeColor="text1"/>
        </w:rPr>
        <w:tab/>
      </w:r>
      <w:r>
        <w:rPr>
          <w:color w:val="000000" w:themeColor="text1"/>
        </w:rPr>
        <w:tab/>
      </w:r>
      <w:r>
        <w:rPr>
          <w:color w:val="000000" w:themeColor="text1"/>
        </w:rPr>
        <w:tab/>
        <w:t>v)</w:t>
      </w:r>
      <w:r>
        <w:rPr>
          <w:color w:val="000000" w:themeColor="text1"/>
        </w:rPr>
        <w:tab/>
        <w:t>Prior identification</w:t>
      </w:r>
      <w:r>
        <w:rPr>
          <w:color w:val="000000" w:themeColor="text1"/>
        </w:rPr>
        <w:tab/>
      </w:r>
      <w:r w:rsidR="00C83F1F">
        <w:rPr>
          <w:color w:val="000000" w:themeColor="text1"/>
        </w:rPr>
        <w:tab/>
      </w:r>
      <w:r w:rsidRPr="00383B23">
        <w:rPr>
          <w:color w:val="000000" w:themeColor="text1"/>
        </w:rPr>
        <w:tab/>
      </w:r>
      <w:sdt>
        <w:sdtPr>
          <w:rPr>
            <w:color w:val="000000" w:themeColor="text1"/>
          </w:rPr>
          <w:id w:val="42260417"/>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p>
    <w:p w14:paraId="66D6D093" w14:textId="6FDEEB5E" w:rsidR="007B07FD" w:rsidRPr="00F848E4" w:rsidRDefault="007B07FD" w:rsidP="00780608">
      <w:pPr>
        <w:tabs>
          <w:tab w:val="left" w:pos="540"/>
        </w:tabs>
        <w:spacing w:after="0"/>
        <w:rPr>
          <w:color w:val="000000" w:themeColor="text1"/>
        </w:rPr>
      </w:pPr>
      <w:r>
        <w:rPr>
          <w:color w:val="000000" w:themeColor="text1"/>
        </w:rPr>
        <w:tab/>
      </w:r>
      <w:r>
        <w:rPr>
          <w:color w:val="000000" w:themeColor="text1"/>
        </w:rPr>
        <w:tab/>
      </w:r>
      <w:r>
        <w:rPr>
          <w:color w:val="000000" w:themeColor="text1"/>
        </w:rPr>
        <w:tab/>
        <w:t>vi)</w:t>
      </w:r>
      <w:r>
        <w:rPr>
          <w:color w:val="000000" w:themeColor="text1"/>
        </w:rPr>
        <w:tab/>
        <w:t>Other (specify)</w:t>
      </w:r>
      <w:r>
        <w:rPr>
          <w:color w:val="000000" w:themeColor="text1"/>
        </w:rPr>
        <w:tab/>
      </w:r>
      <w:r>
        <w:rPr>
          <w:color w:val="000000" w:themeColor="text1"/>
        </w:rPr>
        <w:tab/>
      </w:r>
      <w:r w:rsidR="00C83F1F">
        <w:rPr>
          <w:color w:val="000000" w:themeColor="text1"/>
        </w:rPr>
        <w:tab/>
      </w:r>
      <w:r w:rsidRPr="00383B23">
        <w:rPr>
          <w:color w:val="000000" w:themeColor="text1"/>
        </w:rPr>
        <w:tab/>
      </w:r>
      <w:sdt>
        <w:sdtPr>
          <w:rPr>
            <w:color w:val="000000" w:themeColor="text1"/>
          </w:rPr>
          <w:id w:val="-2096704382"/>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p>
    <w:p w14:paraId="34B3E2AF" w14:textId="77777777" w:rsidR="00F848E4" w:rsidRDefault="00F848E4" w:rsidP="00780608">
      <w:pPr>
        <w:tabs>
          <w:tab w:val="left" w:pos="540"/>
        </w:tabs>
        <w:spacing w:after="0"/>
        <w:rPr>
          <w:b/>
          <w:bCs/>
          <w:color w:val="000000" w:themeColor="text1"/>
        </w:rPr>
      </w:pPr>
    </w:p>
    <w:p w14:paraId="102102AD" w14:textId="3D271478" w:rsidR="00164D8D" w:rsidRPr="00383B23" w:rsidRDefault="00953D23" w:rsidP="00780608">
      <w:pPr>
        <w:tabs>
          <w:tab w:val="left" w:pos="540"/>
        </w:tabs>
        <w:spacing w:after="0"/>
        <w:rPr>
          <w:b/>
          <w:color w:val="000000" w:themeColor="text1"/>
        </w:rPr>
      </w:pPr>
      <w:r>
        <w:rPr>
          <w:color w:val="000000" w:themeColor="text1"/>
        </w:rPr>
        <w:t>12</w:t>
      </w:r>
      <w:r w:rsidR="00164D8D" w:rsidRPr="00383B23">
        <w:rPr>
          <w:color w:val="000000" w:themeColor="text1"/>
        </w:rPr>
        <w:t xml:space="preserve">.  </w:t>
      </w:r>
      <w:r w:rsidR="00780608" w:rsidRPr="00383B23">
        <w:rPr>
          <w:color w:val="000000" w:themeColor="text1"/>
        </w:rPr>
        <w:tab/>
      </w:r>
      <w:r w:rsidR="00CE0BF7" w:rsidRPr="00383B23">
        <w:rPr>
          <w:b/>
          <w:bCs/>
          <w:color w:val="000000" w:themeColor="text1"/>
        </w:rPr>
        <w:t>Prior d</w:t>
      </w:r>
      <w:r w:rsidR="00164D8D" w:rsidRPr="00383B23">
        <w:rPr>
          <w:b/>
          <w:color w:val="000000" w:themeColor="text1"/>
        </w:rPr>
        <w:t xml:space="preserve">isreputable </w:t>
      </w:r>
      <w:r w:rsidR="00EF3048" w:rsidRPr="00383B23">
        <w:rPr>
          <w:b/>
          <w:color w:val="000000" w:themeColor="text1"/>
        </w:rPr>
        <w:t>conduct evidence, including similar fact evidence</w:t>
      </w:r>
    </w:p>
    <w:p w14:paraId="5D70608A" w14:textId="77777777" w:rsidR="00164D8D" w:rsidRPr="00383B23" w:rsidRDefault="00164D8D" w:rsidP="00164D8D">
      <w:pPr>
        <w:spacing w:after="0"/>
        <w:ind w:left="360"/>
        <w:rPr>
          <w:color w:val="000000" w:themeColor="text1"/>
        </w:rPr>
      </w:pPr>
    </w:p>
    <w:p w14:paraId="697C13F7" w14:textId="2CCC213F" w:rsidR="00164D8D" w:rsidRPr="001814A5" w:rsidRDefault="00164D8D" w:rsidP="00F1111E">
      <w:pPr>
        <w:pStyle w:val="ListParagraph"/>
        <w:numPr>
          <w:ilvl w:val="0"/>
          <w:numId w:val="27"/>
        </w:numPr>
        <w:spacing w:after="0"/>
        <w:rPr>
          <w:color w:val="000000" w:themeColor="text1"/>
        </w:rPr>
      </w:pPr>
      <w:r w:rsidRPr="001814A5">
        <w:rPr>
          <w:color w:val="000000" w:themeColor="text1"/>
        </w:rPr>
        <w:t xml:space="preserve">Is the Crown seeking to </w:t>
      </w:r>
      <w:r w:rsidR="00CA61ED" w:rsidRPr="001814A5">
        <w:rPr>
          <w:color w:val="000000" w:themeColor="text1"/>
        </w:rPr>
        <w:t>i</w:t>
      </w:r>
      <w:r w:rsidRPr="001814A5">
        <w:rPr>
          <w:color w:val="000000" w:themeColor="text1"/>
        </w:rPr>
        <w:t xml:space="preserve">ntroduce prior disreputable conduct evidence, </w:t>
      </w:r>
      <w:r w:rsidR="00F848E4" w:rsidRPr="001814A5">
        <w:rPr>
          <w:color w:val="000000" w:themeColor="text1"/>
        </w:rPr>
        <w:br/>
      </w:r>
      <w:r w:rsidR="00953D23" w:rsidRPr="001814A5">
        <w:rPr>
          <w:color w:val="000000" w:themeColor="text1"/>
        </w:rPr>
        <w:t xml:space="preserve">including similar fact evidence, </w:t>
      </w:r>
      <w:r w:rsidRPr="001814A5">
        <w:rPr>
          <w:color w:val="000000" w:themeColor="text1"/>
        </w:rPr>
        <w:t>relying on incidents not covered by the</w:t>
      </w:r>
      <w:r w:rsidR="00F848E4" w:rsidRPr="001814A5">
        <w:rPr>
          <w:color w:val="000000" w:themeColor="text1"/>
        </w:rPr>
        <w:br/>
      </w:r>
      <w:r w:rsidR="00CE0BF7" w:rsidRPr="001814A5">
        <w:rPr>
          <w:color w:val="000000" w:themeColor="text1"/>
        </w:rPr>
        <w:t>I</w:t>
      </w:r>
      <w:r w:rsidRPr="001814A5">
        <w:rPr>
          <w:color w:val="000000" w:themeColor="text1"/>
        </w:rPr>
        <w:t>ndictment</w:t>
      </w:r>
      <w:r w:rsidR="00CE0BF7" w:rsidRPr="001814A5">
        <w:rPr>
          <w:color w:val="000000" w:themeColor="text1"/>
        </w:rPr>
        <w:t>(s)</w:t>
      </w:r>
      <w:r w:rsidRPr="001814A5">
        <w:rPr>
          <w:color w:val="000000" w:themeColor="text1"/>
        </w:rPr>
        <w:t>?</w:t>
      </w:r>
      <w:r w:rsidRPr="001814A5">
        <w:rPr>
          <w:color w:val="000000" w:themeColor="text1"/>
        </w:rPr>
        <w:tab/>
      </w:r>
      <w:r w:rsidR="00F848E4" w:rsidRPr="001814A5">
        <w:rPr>
          <w:color w:val="000000" w:themeColor="text1"/>
        </w:rPr>
        <w:tab/>
      </w:r>
      <w:r w:rsidR="00F848E4" w:rsidRPr="001814A5">
        <w:rPr>
          <w:color w:val="000000" w:themeColor="text1"/>
        </w:rPr>
        <w:tab/>
      </w:r>
      <w:r w:rsidR="00F848E4" w:rsidRPr="001814A5">
        <w:rPr>
          <w:color w:val="000000" w:themeColor="text1"/>
        </w:rPr>
        <w:tab/>
      </w:r>
      <w:r w:rsidR="00F848E4" w:rsidRPr="001814A5">
        <w:rPr>
          <w:color w:val="000000" w:themeColor="text1"/>
        </w:rPr>
        <w:tab/>
      </w:r>
      <w:r w:rsidR="00F848E4" w:rsidRPr="001814A5">
        <w:rPr>
          <w:color w:val="000000" w:themeColor="text1"/>
        </w:rPr>
        <w:tab/>
      </w:r>
      <w:r w:rsidR="00F848E4" w:rsidRPr="001814A5">
        <w:rPr>
          <w:color w:val="000000" w:themeColor="text1"/>
        </w:rPr>
        <w:tab/>
      </w:r>
      <w:r w:rsidR="00F848E4" w:rsidRPr="001814A5">
        <w:rPr>
          <w:color w:val="000000" w:themeColor="text1"/>
        </w:rPr>
        <w:tab/>
      </w:r>
      <w:r w:rsidR="0025194E" w:rsidRPr="001814A5">
        <w:rPr>
          <w:color w:val="000000" w:themeColor="text1"/>
        </w:rPr>
        <w:tab/>
      </w:r>
      <w:sdt>
        <w:sdtPr>
          <w:rPr>
            <w:rFonts w:ascii="MS Gothic" w:eastAsia="MS Gothic" w:hAnsi="MS Gothic"/>
            <w:color w:val="000000" w:themeColor="text1"/>
          </w:rPr>
          <w:id w:val="-675881753"/>
          <w14:checkbox>
            <w14:checked w14:val="0"/>
            <w14:checkedState w14:val="2612" w14:font="MS Gothic"/>
            <w14:uncheckedState w14:val="2610" w14:font="MS Gothic"/>
          </w14:checkbox>
        </w:sdtPr>
        <w:sdtEndPr/>
        <w:sdtContent>
          <w:r w:rsidR="0025194E" w:rsidRPr="001814A5">
            <w:rPr>
              <w:rFonts w:ascii="MS Gothic" w:eastAsia="MS Gothic" w:hAnsi="MS Gothic" w:hint="eastAsia"/>
              <w:color w:val="000000" w:themeColor="text1"/>
            </w:rPr>
            <w:t>☐</w:t>
          </w:r>
        </w:sdtContent>
      </w:sdt>
      <w:r w:rsidR="0025194E" w:rsidRPr="001814A5">
        <w:rPr>
          <w:color w:val="000000" w:themeColor="text1"/>
        </w:rPr>
        <w:t xml:space="preserve">  Yes  </w:t>
      </w:r>
      <w:sdt>
        <w:sdtPr>
          <w:rPr>
            <w:rFonts w:ascii="MS Gothic" w:eastAsia="MS Gothic" w:hAnsi="MS Gothic"/>
            <w:color w:val="000000" w:themeColor="text1"/>
          </w:rPr>
          <w:id w:val="-216363370"/>
          <w14:checkbox>
            <w14:checked w14:val="0"/>
            <w14:checkedState w14:val="2612" w14:font="MS Gothic"/>
            <w14:uncheckedState w14:val="2610" w14:font="MS Gothic"/>
          </w14:checkbox>
        </w:sdtPr>
        <w:sdtEndPr/>
        <w:sdtContent>
          <w:r w:rsidR="0025194E" w:rsidRPr="001814A5">
            <w:rPr>
              <w:rFonts w:ascii="MS Gothic" w:eastAsia="MS Gothic" w:hAnsi="MS Gothic" w:hint="eastAsia"/>
              <w:color w:val="000000" w:themeColor="text1"/>
            </w:rPr>
            <w:t>☐</w:t>
          </w:r>
        </w:sdtContent>
      </w:sdt>
      <w:r w:rsidR="0025194E" w:rsidRPr="001814A5">
        <w:rPr>
          <w:color w:val="000000" w:themeColor="text1"/>
        </w:rPr>
        <w:t xml:space="preserve">  No</w:t>
      </w:r>
    </w:p>
    <w:p w14:paraId="27339AA0" w14:textId="77777777" w:rsidR="00F848E4" w:rsidRDefault="00F848E4" w:rsidP="00F848E4">
      <w:pPr>
        <w:tabs>
          <w:tab w:val="left" w:pos="360"/>
        </w:tabs>
        <w:spacing w:after="0"/>
        <w:rPr>
          <w:color w:val="000000" w:themeColor="text1"/>
        </w:rPr>
      </w:pPr>
    </w:p>
    <w:p w14:paraId="01F7B854" w14:textId="6F68CDED" w:rsidR="001814A5" w:rsidRDefault="0016003F" w:rsidP="00F1111E">
      <w:pPr>
        <w:pStyle w:val="ListParagraph"/>
        <w:numPr>
          <w:ilvl w:val="0"/>
          <w:numId w:val="27"/>
        </w:numPr>
        <w:spacing w:after="0"/>
        <w:rPr>
          <w:color w:val="000000" w:themeColor="text1"/>
        </w:rPr>
      </w:pPr>
      <w:r w:rsidRPr="00F848E4">
        <w:rPr>
          <w:color w:val="000000" w:themeColor="text1"/>
        </w:rPr>
        <w:t xml:space="preserve">Does the Crown seek to have admissibility determined </w:t>
      </w:r>
      <w:r w:rsidR="005920D6" w:rsidRPr="00F848E4">
        <w:rPr>
          <w:color w:val="000000" w:themeColor="text1"/>
        </w:rPr>
        <w:t>before trial</w:t>
      </w:r>
      <w:r w:rsidRPr="00F848E4">
        <w:rPr>
          <w:color w:val="000000" w:themeColor="text1"/>
        </w:rPr>
        <w:t>?</w:t>
      </w:r>
      <w:r w:rsidR="00F848E4" w:rsidRPr="00F848E4">
        <w:rPr>
          <w:color w:val="000000" w:themeColor="text1"/>
        </w:rPr>
        <w:tab/>
      </w:r>
      <w:r w:rsidR="0025194E" w:rsidRPr="00F848E4">
        <w:rPr>
          <w:color w:val="000000" w:themeColor="text1"/>
        </w:rPr>
        <w:t xml:space="preserve"> </w:t>
      </w:r>
      <w:r w:rsidR="0025194E" w:rsidRPr="00F848E4">
        <w:rPr>
          <w:color w:val="000000" w:themeColor="text1"/>
        </w:rPr>
        <w:tab/>
      </w:r>
      <w:sdt>
        <w:sdtPr>
          <w:rPr>
            <w:color w:val="000000" w:themeColor="text1"/>
          </w:rPr>
          <w:id w:val="-541214379"/>
          <w14:checkbox>
            <w14:checked w14:val="0"/>
            <w14:checkedState w14:val="2612" w14:font="MS Gothic"/>
            <w14:uncheckedState w14:val="2610" w14:font="MS Gothic"/>
          </w14:checkbox>
        </w:sdtPr>
        <w:sdtEndPr/>
        <w:sdtContent>
          <w:r w:rsidR="0025194E" w:rsidRPr="001814A5">
            <w:rPr>
              <w:rFonts w:ascii="Segoe UI Symbol" w:hAnsi="Segoe UI Symbol" w:cs="Segoe UI Symbol"/>
              <w:color w:val="000000" w:themeColor="text1"/>
            </w:rPr>
            <w:t>☐</w:t>
          </w:r>
        </w:sdtContent>
      </w:sdt>
      <w:r w:rsidR="0025194E" w:rsidRPr="00F848E4">
        <w:rPr>
          <w:color w:val="000000" w:themeColor="text1"/>
        </w:rPr>
        <w:t xml:space="preserve">  Yes  </w:t>
      </w:r>
      <w:sdt>
        <w:sdtPr>
          <w:rPr>
            <w:color w:val="000000" w:themeColor="text1"/>
          </w:rPr>
          <w:id w:val="1655112174"/>
          <w14:checkbox>
            <w14:checked w14:val="0"/>
            <w14:checkedState w14:val="2612" w14:font="MS Gothic"/>
            <w14:uncheckedState w14:val="2610" w14:font="MS Gothic"/>
          </w14:checkbox>
        </w:sdtPr>
        <w:sdtEndPr/>
        <w:sdtContent>
          <w:r w:rsidR="0025194E" w:rsidRPr="001814A5">
            <w:rPr>
              <w:rFonts w:ascii="Segoe UI Symbol" w:hAnsi="Segoe UI Symbol" w:cs="Segoe UI Symbol"/>
              <w:color w:val="000000" w:themeColor="text1"/>
            </w:rPr>
            <w:t>☐</w:t>
          </w:r>
        </w:sdtContent>
      </w:sdt>
      <w:r w:rsidR="00001959" w:rsidRPr="00F848E4">
        <w:rPr>
          <w:color w:val="000000" w:themeColor="text1"/>
        </w:rPr>
        <w:t xml:space="preserve">  No</w:t>
      </w:r>
      <w:r w:rsidR="00B71C26">
        <w:rPr>
          <w:color w:val="000000" w:themeColor="text1"/>
        </w:rPr>
        <w:br/>
      </w:r>
    </w:p>
    <w:p w14:paraId="3473E550" w14:textId="459EE390" w:rsidR="00C83F1F" w:rsidRPr="001814A5" w:rsidRDefault="00F848E4" w:rsidP="00F1111E">
      <w:pPr>
        <w:pStyle w:val="ListParagraph"/>
        <w:numPr>
          <w:ilvl w:val="0"/>
          <w:numId w:val="27"/>
        </w:numPr>
        <w:spacing w:after="0"/>
        <w:rPr>
          <w:color w:val="000000" w:themeColor="text1"/>
        </w:rPr>
      </w:pPr>
      <w:r w:rsidRPr="001814A5">
        <w:rPr>
          <w:color w:val="000000" w:themeColor="text1"/>
        </w:rPr>
        <w:t xml:space="preserve">Is </w:t>
      </w:r>
      <w:r w:rsidR="00CE0BF7" w:rsidRPr="001814A5">
        <w:rPr>
          <w:color w:val="000000" w:themeColor="text1"/>
        </w:rPr>
        <w:t xml:space="preserve">the Crown seeking to have evidence of similar facts admitted across </w:t>
      </w:r>
      <w:r w:rsidR="005920D6" w:rsidRPr="001814A5">
        <w:rPr>
          <w:color w:val="000000" w:themeColor="text1"/>
        </w:rPr>
        <w:br/>
      </w:r>
      <w:r w:rsidR="00CE0BF7" w:rsidRPr="001814A5">
        <w:rPr>
          <w:color w:val="000000" w:themeColor="text1"/>
        </w:rPr>
        <w:t>different counts in the Indictment(s)?</w:t>
      </w:r>
      <w:r w:rsidR="00CE0BF7" w:rsidRPr="001814A5">
        <w:rPr>
          <w:color w:val="000000" w:themeColor="text1"/>
        </w:rPr>
        <w:tab/>
      </w:r>
      <w:r w:rsidR="00CE0BF7" w:rsidRPr="001814A5">
        <w:rPr>
          <w:color w:val="000000" w:themeColor="text1"/>
        </w:rPr>
        <w:tab/>
      </w:r>
      <w:r w:rsidR="00CE0BF7" w:rsidRPr="001814A5">
        <w:rPr>
          <w:color w:val="000000" w:themeColor="text1"/>
        </w:rPr>
        <w:tab/>
      </w:r>
      <w:r w:rsidR="00C83F1F" w:rsidRPr="001814A5">
        <w:rPr>
          <w:color w:val="000000" w:themeColor="text1"/>
        </w:rPr>
        <w:tab/>
      </w:r>
      <w:r w:rsidR="00CE0BF7" w:rsidRPr="001814A5">
        <w:rPr>
          <w:color w:val="000000" w:themeColor="text1"/>
        </w:rPr>
        <w:tab/>
        <w:t xml:space="preserve"> </w:t>
      </w:r>
      <w:r w:rsidR="00CE0BF7" w:rsidRPr="001814A5">
        <w:rPr>
          <w:color w:val="000000" w:themeColor="text1"/>
        </w:rPr>
        <w:tab/>
      </w:r>
      <w:sdt>
        <w:sdtPr>
          <w:rPr>
            <w:rFonts w:ascii="MS Gothic" w:eastAsia="MS Gothic" w:hAnsi="MS Gothic"/>
            <w:color w:val="000000" w:themeColor="text1"/>
          </w:rPr>
          <w:id w:val="-101656895"/>
          <w14:checkbox>
            <w14:checked w14:val="0"/>
            <w14:checkedState w14:val="2612" w14:font="MS Gothic"/>
            <w14:uncheckedState w14:val="2610" w14:font="MS Gothic"/>
          </w14:checkbox>
        </w:sdtPr>
        <w:sdtEndPr/>
        <w:sdtContent>
          <w:r w:rsidR="00CE0BF7" w:rsidRPr="001814A5">
            <w:rPr>
              <w:rFonts w:ascii="MS Gothic" w:eastAsia="MS Gothic" w:hAnsi="MS Gothic" w:hint="eastAsia"/>
              <w:color w:val="000000" w:themeColor="text1"/>
            </w:rPr>
            <w:t>☐</w:t>
          </w:r>
        </w:sdtContent>
      </w:sdt>
      <w:r w:rsidR="00CE0BF7" w:rsidRPr="001814A5">
        <w:rPr>
          <w:color w:val="000000" w:themeColor="text1"/>
        </w:rPr>
        <w:t xml:space="preserve">  Yes  </w:t>
      </w:r>
      <w:sdt>
        <w:sdtPr>
          <w:rPr>
            <w:rFonts w:ascii="MS Gothic" w:eastAsia="MS Gothic" w:hAnsi="MS Gothic"/>
            <w:color w:val="000000" w:themeColor="text1"/>
          </w:rPr>
          <w:id w:val="35700703"/>
          <w14:checkbox>
            <w14:checked w14:val="0"/>
            <w14:checkedState w14:val="2612" w14:font="MS Gothic"/>
            <w14:uncheckedState w14:val="2610" w14:font="MS Gothic"/>
          </w14:checkbox>
        </w:sdtPr>
        <w:sdtEndPr/>
        <w:sdtContent>
          <w:r w:rsidR="00CE0BF7" w:rsidRPr="001814A5">
            <w:rPr>
              <w:rFonts w:ascii="MS Gothic" w:eastAsia="MS Gothic" w:hAnsi="MS Gothic" w:hint="eastAsia"/>
              <w:color w:val="000000" w:themeColor="text1"/>
            </w:rPr>
            <w:t>☐</w:t>
          </w:r>
        </w:sdtContent>
      </w:sdt>
      <w:r w:rsidR="00CE0BF7" w:rsidRPr="001814A5">
        <w:rPr>
          <w:color w:val="000000" w:themeColor="text1"/>
        </w:rPr>
        <w:t xml:space="preserve">  No</w:t>
      </w:r>
    </w:p>
    <w:p w14:paraId="79607933" w14:textId="07584555" w:rsidR="00CE0BF7" w:rsidRDefault="00C83F1F" w:rsidP="00C83F1F">
      <w:pPr>
        <w:spacing w:after="0"/>
        <w:ind w:left="720"/>
        <w:rPr>
          <w:color w:val="000000" w:themeColor="text1"/>
        </w:rPr>
      </w:pPr>
      <w:r>
        <w:rPr>
          <w:color w:val="000000" w:themeColor="text1"/>
        </w:rPr>
        <w:tab/>
      </w:r>
      <w:proofErr w:type="spellStart"/>
      <w:r w:rsidR="0036726E" w:rsidRPr="00383B23">
        <w:rPr>
          <w:color w:val="000000" w:themeColor="text1"/>
        </w:rPr>
        <w:t>i</w:t>
      </w:r>
      <w:proofErr w:type="spellEnd"/>
      <w:r w:rsidR="0036726E" w:rsidRPr="00383B23">
        <w:rPr>
          <w:color w:val="000000" w:themeColor="text1"/>
        </w:rPr>
        <w:t xml:space="preserve">)  </w:t>
      </w:r>
      <w:r w:rsidR="00CE0BF7" w:rsidRPr="00383B23">
        <w:rPr>
          <w:color w:val="000000" w:themeColor="text1"/>
        </w:rPr>
        <w:t xml:space="preserve">Does the Crown intend to defer </w:t>
      </w:r>
      <w:r w:rsidR="005920D6" w:rsidRPr="00383B23">
        <w:rPr>
          <w:color w:val="000000" w:themeColor="text1"/>
        </w:rPr>
        <w:t>its application</w:t>
      </w:r>
      <w:r w:rsidR="00CE0BF7" w:rsidRPr="00383B23">
        <w:rPr>
          <w:color w:val="000000" w:themeColor="text1"/>
        </w:rPr>
        <w:t xml:space="preserve"> </w:t>
      </w:r>
      <w:r w:rsidR="005920D6" w:rsidRPr="00383B23">
        <w:rPr>
          <w:color w:val="000000" w:themeColor="text1"/>
        </w:rPr>
        <w:t xml:space="preserve">about </w:t>
      </w:r>
      <w:r w:rsidR="00CE0BF7" w:rsidRPr="00383B23">
        <w:rPr>
          <w:color w:val="000000" w:themeColor="text1"/>
        </w:rPr>
        <w:t xml:space="preserve">the </w:t>
      </w:r>
      <w:r w:rsidR="0036726E" w:rsidRPr="00383B23">
        <w:rPr>
          <w:color w:val="000000" w:themeColor="text1"/>
        </w:rPr>
        <w:br/>
      </w:r>
      <w:r>
        <w:rPr>
          <w:color w:val="000000" w:themeColor="text1"/>
        </w:rPr>
        <w:tab/>
      </w:r>
      <w:r w:rsidR="00CE0BF7" w:rsidRPr="00383B23">
        <w:rPr>
          <w:color w:val="000000" w:themeColor="text1"/>
        </w:rPr>
        <w:t>admissibility across</w:t>
      </w:r>
      <w:r w:rsidR="0036726E" w:rsidRPr="00383B23">
        <w:rPr>
          <w:color w:val="000000" w:themeColor="text1"/>
        </w:rPr>
        <w:t xml:space="preserve"> </w:t>
      </w:r>
      <w:r w:rsidR="00CE0BF7" w:rsidRPr="00383B23">
        <w:rPr>
          <w:color w:val="000000" w:themeColor="text1"/>
        </w:rPr>
        <w:t xml:space="preserve">counts until all the Crown’s evidence </w:t>
      </w:r>
      <w:r w:rsidR="0036726E" w:rsidRPr="00383B23">
        <w:rPr>
          <w:color w:val="000000" w:themeColor="text1"/>
        </w:rPr>
        <w:br/>
      </w:r>
      <w:r>
        <w:rPr>
          <w:color w:val="000000" w:themeColor="text1"/>
        </w:rPr>
        <w:tab/>
      </w:r>
      <w:r w:rsidR="00CE0BF7" w:rsidRPr="00383B23">
        <w:rPr>
          <w:color w:val="000000" w:themeColor="text1"/>
        </w:rPr>
        <w:t>has been tendered</w:t>
      </w:r>
      <w:r w:rsidR="005920D6" w:rsidRPr="00383B23">
        <w:rPr>
          <w:color w:val="000000" w:themeColor="text1"/>
        </w:rPr>
        <w:t xml:space="preserve">? </w:t>
      </w:r>
      <w:r w:rsidR="005920D6" w:rsidRPr="00383B23">
        <w:rPr>
          <w:color w:val="000000" w:themeColor="text1"/>
        </w:rPr>
        <w:tab/>
      </w:r>
      <w:r w:rsidR="0036726E" w:rsidRPr="00383B23">
        <w:rPr>
          <w:color w:val="000000" w:themeColor="text1"/>
        </w:rPr>
        <w:tab/>
      </w:r>
      <w:r w:rsidR="0036726E" w:rsidRPr="00383B23">
        <w:rPr>
          <w:color w:val="000000" w:themeColor="text1"/>
        </w:rPr>
        <w:tab/>
      </w:r>
      <w:r w:rsidR="0036726E" w:rsidRPr="00383B23">
        <w:rPr>
          <w:color w:val="000000" w:themeColor="text1"/>
        </w:rPr>
        <w:tab/>
      </w:r>
      <w:r w:rsidR="0036726E" w:rsidRPr="00383B23">
        <w:rPr>
          <w:color w:val="000000" w:themeColor="text1"/>
        </w:rPr>
        <w:tab/>
      </w:r>
      <w:r w:rsidR="005920D6" w:rsidRPr="00383B23">
        <w:rPr>
          <w:color w:val="000000" w:themeColor="text1"/>
        </w:rPr>
        <w:tab/>
      </w:r>
      <w:r w:rsidR="005920D6" w:rsidRPr="00383B23">
        <w:rPr>
          <w:color w:val="000000" w:themeColor="text1"/>
        </w:rPr>
        <w:tab/>
      </w:r>
      <w:sdt>
        <w:sdtPr>
          <w:rPr>
            <w:rFonts w:ascii="MS Gothic" w:eastAsia="MS Gothic" w:hAnsi="MS Gothic"/>
            <w:color w:val="000000" w:themeColor="text1"/>
          </w:rPr>
          <w:id w:val="407660223"/>
          <w14:checkbox>
            <w14:checked w14:val="0"/>
            <w14:checkedState w14:val="2612" w14:font="MS Gothic"/>
            <w14:uncheckedState w14:val="2610" w14:font="MS Gothic"/>
          </w14:checkbox>
        </w:sdtPr>
        <w:sdtEndPr/>
        <w:sdtContent>
          <w:r w:rsidR="005920D6" w:rsidRPr="00383B23">
            <w:rPr>
              <w:rFonts w:ascii="MS Gothic" w:eastAsia="MS Gothic" w:hAnsi="MS Gothic" w:hint="eastAsia"/>
              <w:color w:val="000000" w:themeColor="text1"/>
            </w:rPr>
            <w:t>☐</w:t>
          </w:r>
        </w:sdtContent>
      </w:sdt>
      <w:r w:rsidR="005920D6" w:rsidRPr="00383B23">
        <w:rPr>
          <w:color w:val="000000" w:themeColor="text1"/>
        </w:rPr>
        <w:t xml:space="preserve">  Yes  </w:t>
      </w:r>
      <w:sdt>
        <w:sdtPr>
          <w:rPr>
            <w:rFonts w:ascii="MS Gothic" w:eastAsia="MS Gothic" w:hAnsi="MS Gothic"/>
            <w:color w:val="000000" w:themeColor="text1"/>
          </w:rPr>
          <w:id w:val="-124931044"/>
          <w14:checkbox>
            <w14:checked w14:val="0"/>
            <w14:checkedState w14:val="2612" w14:font="MS Gothic"/>
            <w14:uncheckedState w14:val="2610" w14:font="MS Gothic"/>
          </w14:checkbox>
        </w:sdtPr>
        <w:sdtEndPr/>
        <w:sdtContent>
          <w:r w:rsidR="005920D6" w:rsidRPr="00383B23">
            <w:rPr>
              <w:rFonts w:ascii="MS Gothic" w:eastAsia="MS Gothic" w:hAnsi="MS Gothic" w:hint="eastAsia"/>
              <w:color w:val="000000" w:themeColor="text1"/>
            </w:rPr>
            <w:t>☐</w:t>
          </w:r>
        </w:sdtContent>
      </w:sdt>
      <w:r w:rsidR="005920D6" w:rsidRPr="00383B23">
        <w:rPr>
          <w:color w:val="000000" w:themeColor="text1"/>
        </w:rPr>
        <w:t xml:space="preserve">  No</w:t>
      </w:r>
    </w:p>
    <w:p w14:paraId="488E9D20" w14:textId="77777777" w:rsidR="00781B4C" w:rsidRPr="00383B23" w:rsidRDefault="00781B4C" w:rsidP="00781B4C">
      <w:pPr>
        <w:tabs>
          <w:tab w:val="left" w:pos="360"/>
        </w:tabs>
        <w:spacing w:after="0"/>
        <w:rPr>
          <w:color w:val="000000" w:themeColor="text1"/>
        </w:rPr>
      </w:pPr>
    </w:p>
    <w:p w14:paraId="7F6B4515" w14:textId="6EDE80BD" w:rsidR="0016003F" w:rsidRPr="00781B4C" w:rsidRDefault="0016003F" w:rsidP="00F1111E">
      <w:pPr>
        <w:pStyle w:val="ListParagraph"/>
        <w:numPr>
          <w:ilvl w:val="0"/>
          <w:numId w:val="27"/>
        </w:numPr>
        <w:spacing w:after="0"/>
        <w:rPr>
          <w:color w:val="000000" w:themeColor="text1"/>
        </w:rPr>
      </w:pPr>
      <w:r w:rsidRPr="00781B4C">
        <w:rPr>
          <w:color w:val="000000" w:themeColor="text1"/>
        </w:rPr>
        <w:t>Time estimate:</w:t>
      </w:r>
      <w:r w:rsidRPr="00781B4C">
        <w:rPr>
          <w:color w:val="000000" w:themeColor="text1"/>
        </w:rPr>
        <w:tab/>
      </w:r>
      <w:r w:rsidRPr="00781B4C">
        <w:rPr>
          <w:color w:val="000000" w:themeColor="text1"/>
        </w:rPr>
        <w:tab/>
      </w:r>
      <w:r w:rsidR="00905A3B" w:rsidRPr="00781B4C">
        <w:rPr>
          <w:color w:val="000000" w:themeColor="text1"/>
        </w:rPr>
        <w:tab/>
      </w:r>
      <w:r w:rsidR="009024EE" w:rsidRPr="00781B4C">
        <w:rPr>
          <w:color w:val="000000" w:themeColor="text1"/>
        </w:rPr>
        <w:tab/>
      </w:r>
      <w:r w:rsidR="00021287">
        <w:rPr>
          <w:color w:val="000000" w:themeColor="text1"/>
        </w:rPr>
        <w:tab/>
      </w:r>
      <w:r w:rsidRPr="00781B4C">
        <w:rPr>
          <w:color w:val="000000" w:themeColor="text1"/>
        </w:rPr>
        <w:t>Evidence</w:t>
      </w:r>
      <w:r w:rsidRPr="00781B4C">
        <w:rPr>
          <w:color w:val="000000" w:themeColor="text1"/>
        </w:rPr>
        <w:tab/>
      </w:r>
      <w:r w:rsidRPr="00781B4C">
        <w:rPr>
          <w:color w:val="000000" w:themeColor="text1"/>
        </w:rPr>
        <w:tab/>
        <w:t>Argument</w:t>
      </w:r>
    </w:p>
    <w:p w14:paraId="51463914" w14:textId="1C8F57A7" w:rsidR="0016003F" w:rsidRPr="00383B23" w:rsidRDefault="0036726E" w:rsidP="0036726E">
      <w:pPr>
        <w:spacing w:after="0"/>
        <w:ind w:left="5040"/>
        <w:rPr>
          <w:color w:val="000000" w:themeColor="text1"/>
        </w:rPr>
      </w:pPr>
      <w:r w:rsidRPr="00383B23">
        <w:rPr>
          <w:color w:val="000000" w:themeColor="text1"/>
        </w:rPr>
        <w:t>________</w:t>
      </w:r>
      <w:r w:rsidRPr="00383B23">
        <w:rPr>
          <w:color w:val="000000" w:themeColor="text1"/>
        </w:rPr>
        <w:tab/>
      </w:r>
      <w:r w:rsidRPr="00383B23">
        <w:rPr>
          <w:color w:val="000000" w:themeColor="text1"/>
        </w:rPr>
        <w:tab/>
        <w:t>________</w:t>
      </w:r>
    </w:p>
    <w:p w14:paraId="0E089740" w14:textId="700F10AE" w:rsidR="0016003F" w:rsidRPr="00383B23" w:rsidRDefault="00181665" w:rsidP="00780608">
      <w:pPr>
        <w:tabs>
          <w:tab w:val="left" w:pos="540"/>
        </w:tabs>
        <w:spacing w:after="0"/>
        <w:rPr>
          <w:b/>
          <w:color w:val="000000" w:themeColor="text1"/>
        </w:rPr>
      </w:pPr>
      <w:r w:rsidRPr="00383B23">
        <w:rPr>
          <w:color w:val="000000" w:themeColor="text1"/>
        </w:rPr>
        <w:t>1</w:t>
      </w:r>
      <w:r w:rsidR="00953D23">
        <w:rPr>
          <w:color w:val="000000" w:themeColor="text1"/>
        </w:rPr>
        <w:t>3</w:t>
      </w:r>
      <w:r w:rsidR="0016003F" w:rsidRPr="00383B23">
        <w:rPr>
          <w:color w:val="000000" w:themeColor="text1"/>
        </w:rPr>
        <w:t xml:space="preserve">.  </w:t>
      </w:r>
      <w:r w:rsidR="00780608" w:rsidRPr="00383B23">
        <w:rPr>
          <w:color w:val="000000" w:themeColor="text1"/>
        </w:rPr>
        <w:tab/>
      </w:r>
      <w:r w:rsidR="0016003F" w:rsidRPr="00383B23">
        <w:rPr>
          <w:b/>
          <w:color w:val="000000" w:themeColor="text1"/>
        </w:rPr>
        <w:t xml:space="preserve">Principled </w:t>
      </w:r>
      <w:r w:rsidR="005920D6" w:rsidRPr="00383B23">
        <w:rPr>
          <w:b/>
          <w:color w:val="000000" w:themeColor="text1"/>
        </w:rPr>
        <w:t>e</w:t>
      </w:r>
      <w:r w:rsidR="0016003F" w:rsidRPr="00383B23">
        <w:rPr>
          <w:b/>
          <w:color w:val="000000" w:themeColor="text1"/>
        </w:rPr>
        <w:t xml:space="preserve">xception to the </w:t>
      </w:r>
      <w:r w:rsidR="005920D6" w:rsidRPr="00383B23">
        <w:rPr>
          <w:b/>
          <w:color w:val="000000" w:themeColor="text1"/>
        </w:rPr>
        <w:t>h</w:t>
      </w:r>
      <w:r w:rsidR="0016003F" w:rsidRPr="00383B23">
        <w:rPr>
          <w:b/>
          <w:color w:val="000000" w:themeColor="text1"/>
        </w:rPr>
        <w:t xml:space="preserve">earsay </w:t>
      </w:r>
      <w:r w:rsidR="005920D6" w:rsidRPr="00383B23">
        <w:rPr>
          <w:b/>
          <w:color w:val="000000" w:themeColor="text1"/>
        </w:rPr>
        <w:t>r</w:t>
      </w:r>
      <w:r w:rsidR="0016003F" w:rsidRPr="00383B23">
        <w:rPr>
          <w:b/>
          <w:color w:val="000000" w:themeColor="text1"/>
        </w:rPr>
        <w:t>ule</w:t>
      </w:r>
    </w:p>
    <w:p w14:paraId="7A9F23B3" w14:textId="77777777" w:rsidR="00001959" w:rsidRPr="00383B23" w:rsidRDefault="00001959" w:rsidP="003B0B2B">
      <w:pPr>
        <w:spacing w:after="0"/>
        <w:rPr>
          <w:b/>
          <w:color w:val="000000" w:themeColor="text1"/>
        </w:rPr>
      </w:pPr>
    </w:p>
    <w:p w14:paraId="4EDCD65B" w14:textId="77777777" w:rsidR="00021287" w:rsidRDefault="0016003F" w:rsidP="00F1111E">
      <w:pPr>
        <w:pStyle w:val="ListParagraph"/>
        <w:numPr>
          <w:ilvl w:val="0"/>
          <w:numId w:val="28"/>
        </w:numPr>
        <w:spacing w:after="0"/>
        <w:rPr>
          <w:color w:val="000000" w:themeColor="text1"/>
        </w:rPr>
      </w:pPr>
      <w:r w:rsidRPr="00383B23">
        <w:rPr>
          <w:color w:val="000000" w:themeColor="text1"/>
        </w:rPr>
        <w:t xml:space="preserve">Does the Crown seek to introduce any evidence relying </w:t>
      </w:r>
    </w:p>
    <w:p w14:paraId="1C09C254" w14:textId="7ACFC645" w:rsidR="00B514C9" w:rsidRPr="00021287" w:rsidRDefault="0016003F" w:rsidP="00021287">
      <w:pPr>
        <w:pStyle w:val="ListParagraph"/>
        <w:spacing w:after="0"/>
        <w:rPr>
          <w:color w:val="000000" w:themeColor="text1"/>
        </w:rPr>
      </w:pPr>
      <w:r w:rsidRPr="00021287">
        <w:rPr>
          <w:color w:val="000000" w:themeColor="text1"/>
        </w:rPr>
        <w:lastRenderedPageBreak/>
        <w:t>upon the principled exception to the hearsay rule?</w:t>
      </w:r>
      <w:r w:rsidR="00001959" w:rsidRPr="00021287">
        <w:rPr>
          <w:color w:val="000000" w:themeColor="text1"/>
        </w:rPr>
        <w:tab/>
      </w:r>
      <w:r w:rsidR="00B71C26">
        <w:rPr>
          <w:color w:val="000000" w:themeColor="text1"/>
        </w:rPr>
        <w:tab/>
      </w:r>
      <w:r w:rsidR="00B71C26">
        <w:rPr>
          <w:color w:val="000000" w:themeColor="text1"/>
        </w:rPr>
        <w:tab/>
      </w:r>
      <w:r w:rsidR="00001959" w:rsidRPr="00021287">
        <w:rPr>
          <w:color w:val="000000" w:themeColor="text1"/>
        </w:rPr>
        <w:tab/>
      </w:r>
      <w:sdt>
        <w:sdtPr>
          <w:rPr>
            <w:rFonts w:ascii="MS Gothic" w:eastAsia="MS Gothic" w:hAnsi="MS Gothic"/>
            <w:color w:val="000000" w:themeColor="text1"/>
          </w:rPr>
          <w:id w:val="1905096540"/>
          <w14:checkbox>
            <w14:checked w14:val="0"/>
            <w14:checkedState w14:val="2612" w14:font="MS Gothic"/>
            <w14:uncheckedState w14:val="2610" w14:font="MS Gothic"/>
          </w14:checkbox>
        </w:sdtPr>
        <w:sdtEndPr/>
        <w:sdtContent>
          <w:r w:rsidR="00001959" w:rsidRPr="00021287">
            <w:rPr>
              <w:rFonts w:ascii="MS Gothic" w:eastAsia="MS Gothic" w:hAnsi="MS Gothic" w:hint="eastAsia"/>
              <w:color w:val="000000" w:themeColor="text1"/>
            </w:rPr>
            <w:t>☐</w:t>
          </w:r>
        </w:sdtContent>
      </w:sdt>
      <w:r w:rsidR="00001959" w:rsidRPr="00021287">
        <w:rPr>
          <w:color w:val="000000" w:themeColor="text1"/>
        </w:rPr>
        <w:t xml:space="preserve">  Yes  </w:t>
      </w:r>
      <w:sdt>
        <w:sdtPr>
          <w:rPr>
            <w:rFonts w:ascii="MS Gothic" w:eastAsia="MS Gothic" w:hAnsi="MS Gothic"/>
            <w:color w:val="000000" w:themeColor="text1"/>
          </w:rPr>
          <w:id w:val="1470091428"/>
          <w14:checkbox>
            <w14:checked w14:val="0"/>
            <w14:checkedState w14:val="2612" w14:font="MS Gothic"/>
            <w14:uncheckedState w14:val="2610" w14:font="MS Gothic"/>
          </w14:checkbox>
        </w:sdtPr>
        <w:sdtEndPr/>
        <w:sdtContent>
          <w:r w:rsidR="00001959" w:rsidRPr="00021287">
            <w:rPr>
              <w:rFonts w:ascii="MS Gothic" w:eastAsia="MS Gothic" w:hAnsi="MS Gothic" w:hint="eastAsia"/>
              <w:color w:val="000000" w:themeColor="text1"/>
            </w:rPr>
            <w:t>☐</w:t>
          </w:r>
        </w:sdtContent>
      </w:sdt>
      <w:r w:rsidR="00001959" w:rsidRPr="00021287">
        <w:rPr>
          <w:color w:val="000000" w:themeColor="text1"/>
        </w:rPr>
        <w:t xml:space="preserve">  No</w:t>
      </w:r>
    </w:p>
    <w:p w14:paraId="2C26E169" w14:textId="77777777" w:rsidR="00B514C9" w:rsidRPr="00383B23" w:rsidRDefault="00B514C9" w:rsidP="00B514C9">
      <w:pPr>
        <w:pStyle w:val="ListParagraph"/>
        <w:tabs>
          <w:tab w:val="left" w:pos="7200"/>
        </w:tabs>
        <w:spacing w:after="0"/>
        <w:ind w:left="1080"/>
        <w:rPr>
          <w:color w:val="000000" w:themeColor="text1"/>
        </w:rPr>
      </w:pPr>
    </w:p>
    <w:p w14:paraId="0806B2A2" w14:textId="6E456EFC" w:rsidR="00475EFC" w:rsidRPr="00383B23" w:rsidRDefault="00001959" w:rsidP="00F1111E">
      <w:pPr>
        <w:pStyle w:val="ListParagraph"/>
        <w:numPr>
          <w:ilvl w:val="0"/>
          <w:numId w:val="28"/>
        </w:numPr>
        <w:spacing w:after="0"/>
        <w:rPr>
          <w:color w:val="000000" w:themeColor="text1"/>
        </w:rPr>
      </w:pPr>
      <w:r w:rsidRPr="00383B23">
        <w:rPr>
          <w:color w:val="000000" w:themeColor="text1"/>
        </w:rPr>
        <w:t xml:space="preserve">Time </w:t>
      </w:r>
      <w:proofErr w:type="gramStart"/>
      <w:r w:rsidRPr="00383B23">
        <w:rPr>
          <w:color w:val="000000" w:themeColor="text1"/>
        </w:rPr>
        <w:t>estimate</w:t>
      </w:r>
      <w:proofErr w:type="gramEnd"/>
      <w:r w:rsidRPr="00383B23">
        <w:rPr>
          <w:color w:val="000000" w:themeColor="text1"/>
        </w:rPr>
        <w:t xml:space="preserve"> </w:t>
      </w:r>
      <w:r w:rsidR="00475EFC" w:rsidRPr="00383B23">
        <w:rPr>
          <w:color w:val="000000" w:themeColor="text1"/>
        </w:rPr>
        <w:t xml:space="preserve">for </w:t>
      </w:r>
      <w:r w:rsidR="00475EFC" w:rsidRPr="008A7EE0">
        <w:rPr>
          <w:i/>
          <w:iCs/>
          <w:color w:val="000000" w:themeColor="text1"/>
        </w:rPr>
        <w:t>voir dire</w:t>
      </w:r>
      <w:r w:rsidR="00475EFC" w:rsidRPr="00383B23">
        <w:rPr>
          <w:color w:val="000000" w:themeColor="text1"/>
        </w:rPr>
        <w:t>:</w:t>
      </w:r>
      <w:r w:rsidR="00B514C9" w:rsidRPr="00383B23">
        <w:rPr>
          <w:color w:val="000000" w:themeColor="text1"/>
        </w:rPr>
        <w:tab/>
      </w:r>
      <w:r w:rsidR="008A5BD1">
        <w:rPr>
          <w:color w:val="000000" w:themeColor="text1"/>
        </w:rPr>
        <w:tab/>
      </w:r>
      <w:r w:rsidR="008A5BD1">
        <w:rPr>
          <w:color w:val="000000" w:themeColor="text1"/>
        </w:rPr>
        <w:tab/>
      </w:r>
      <w:r w:rsidRPr="00383B23">
        <w:rPr>
          <w:color w:val="000000" w:themeColor="text1"/>
        </w:rPr>
        <w:t>E</w:t>
      </w:r>
      <w:r w:rsidR="00475EFC" w:rsidRPr="00383B23">
        <w:rPr>
          <w:color w:val="000000" w:themeColor="text1"/>
        </w:rPr>
        <w:t>vidence</w:t>
      </w:r>
      <w:r w:rsidR="00475EFC" w:rsidRPr="00383B23">
        <w:rPr>
          <w:color w:val="000000" w:themeColor="text1"/>
        </w:rPr>
        <w:tab/>
      </w:r>
      <w:r w:rsidR="008A5BD1">
        <w:rPr>
          <w:color w:val="000000" w:themeColor="text1"/>
        </w:rPr>
        <w:tab/>
      </w:r>
      <w:r w:rsidR="00475EFC" w:rsidRPr="00383B23">
        <w:rPr>
          <w:color w:val="000000" w:themeColor="text1"/>
        </w:rPr>
        <w:t>Argument</w:t>
      </w:r>
    </w:p>
    <w:p w14:paraId="03FFA47B" w14:textId="05941E32" w:rsidR="00475EFC" w:rsidRDefault="0036726E" w:rsidP="00475EFC">
      <w:pPr>
        <w:spacing w:after="0"/>
        <w:ind w:left="360"/>
        <w:rPr>
          <w:color w:val="000000" w:themeColor="text1"/>
        </w:rPr>
      </w:pP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20DF5D3D" w14:textId="77777777" w:rsidR="00B46CDD" w:rsidRPr="00383B23" w:rsidRDefault="00B46CDD" w:rsidP="00B46CDD">
      <w:pPr>
        <w:spacing w:after="0"/>
        <w:rPr>
          <w:color w:val="000000" w:themeColor="text1"/>
        </w:rPr>
      </w:pPr>
    </w:p>
    <w:p w14:paraId="0155BBEF" w14:textId="4E31BD5C" w:rsidR="00475EFC" w:rsidRPr="00383B23" w:rsidRDefault="00181665" w:rsidP="00780608">
      <w:pPr>
        <w:tabs>
          <w:tab w:val="left" w:pos="540"/>
        </w:tabs>
        <w:spacing w:after="0"/>
        <w:rPr>
          <w:b/>
          <w:color w:val="000000" w:themeColor="text1"/>
        </w:rPr>
      </w:pPr>
      <w:r w:rsidRPr="00383B23">
        <w:rPr>
          <w:color w:val="000000" w:themeColor="text1"/>
        </w:rPr>
        <w:t>1</w:t>
      </w:r>
      <w:r w:rsidR="00953D23">
        <w:rPr>
          <w:color w:val="000000" w:themeColor="text1"/>
        </w:rPr>
        <w:t>4</w:t>
      </w:r>
      <w:r w:rsidR="00475EFC" w:rsidRPr="00383B23">
        <w:rPr>
          <w:color w:val="000000" w:themeColor="text1"/>
        </w:rPr>
        <w:t>.</w:t>
      </w:r>
      <w:r w:rsidR="000E392E" w:rsidRPr="00383B23">
        <w:rPr>
          <w:color w:val="000000" w:themeColor="text1"/>
        </w:rPr>
        <w:t xml:space="preserve">  </w:t>
      </w:r>
      <w:r w:rsidR="00780608" w:rsidRPr="00383B23">
        <w:rPr>
          <w:color w:val="000000" w:themeColor="text1"/>
        </w:rPr>
        <w:tab/>
      </w:r>
      <w:r w:rsidR="00475EFC" w:rsidRPr="00383B23">
        <w:rPr>
          <w:b/>
          <w:color w:val="000000" w:themeColor="text1"/>
        </w:rPr>
        <w:t xml:space="preserve">After the </w:t>
      </w:r>
      <w:r w:rsidR="005920D6" w:rsidRPr="00383B23">
        <w:rPr>
          <w:b/>
          <w:color w:val="000000" w:themeColor="text1"/>
        </w:rPr>
        <w:t>fact conduct evidence</w:t>
      </w:r>
    </w:p>
    <w:p w14:paraId="51176A9C" w14:textId="77777777" w:rsidR="00150544" w:rsidRPr="00383B23" w:rsidRDefault="00150544" w:rsidP="00FA49F2">
      <w:pPr>
        <w:spacing w:after="0"/>
        <w:rPr>
          <w:b/>
          <w:color w:val="000000" w:themeColor="text1"/>
        </w:rPr>
      </w:pPr>
    </w:p>
    <w:p w14:paraId="4DDC8616" w14:textId="77777777" w:rsidR="00B71C26" w:rsidRDefault="00FA49F2" w:rsidP="00B71C26">
      <w:pPr>
        <w:pStyle w:val="ListParagraph"/>
        <w:numPr>
          <w:ilvl w:val="0"/>
          <w:numId w:val="29"/>
        </w:numPr>
        <w:spacing w:after="0"/>
        <w:rPr>
          <w:color w:val="000000" w:themeColor="text1"/>
        </w:rPr>
      </w:pPr>
      <w:r w:rsidRPr="00383B23">
        <w:rPr>
          <w:color w:val="000000" w:themeColor="text1"/>
        </w:rPr>
        <w:t>Will the Crown be seeking to tender any evidence of after the</w:t>
      </w:r>
    </w:p>
    <w:p w14:paraId="60E8FD7A" w14:textId="78BF9CF9" w:rsidR="00FA49F2" w:rsidRPr="00B71C26" w:rsidRDefault="00FA49F2" w:rsidP="00B71C26">
      <w:pPr>
        <w:pStyle w:val="ListParagraph"/>
        <w:spacing w:after="0"/>
        <w:rPr>
          <w:color w:val="000000" w:themeColor="text1"/>
        </w:rPr>
      </w:pPr>
      <w:r w:rsidRPr="00B71C26">
        <w:rPr>
          <w:color w:val="000000" w:themeColor="text1"/>
        </w:rPr>
        <w:t xml:space="preserve">fact </w:t>
      </w:r>
      <w:proofErr w:type="gramStart"/>
      <w:r w:rsidRPr="00B71C26">
        <w:rPr>
          <w:color w:val="000000" w:themeColor="text1"/>
        </w:rPr>
        <w:t>conduct</w:t>
      </w:r>
      <w:proofErr w:type="gramEnd"/>
      <w:r w:rsidRPr="00B71C26">
        <w:rPr>
          <w:color w:val="000000" w:themeColor="text1"/>
        </w:rPr>
        <w:t xml:space="preserve"> by the accused? </w:t>
      </w:r>
      <w:r w:rsidRPr="00B71C26">
        <w:rPr>
          <w:color w:val="000000" w:themeColor="text1"/>
        </w:rPr>
        <w:tab/>
      </w:r>
      <w:r w:rsidR="00A22459" w:rsidRPr="00B71C26">
        <w:rPr>
          <w:color w:val="000000" w:themeColor="text1"/>
        </w:rPr>
        <w:tab/>
      </w:r>
      <w:r w:rsidR="00A22459" w:rsidRPr="00B71C26">
        <w:rPr>
          <w:color w:val="000000" w:themeColor="text1"/>
        </w:rPr>
        <w:tab/>
      </w:r>
      <w:r w:rsidR="00A22459" w:rsidRPr="00B71C26">
        <w:rPr>
          <w:color w:val="000000" w:themeColor="text1"/>
        </w:rPr>
        <w:tab/>
      </w:r>
      <w:r w:rsidR="00A22459" w:rsidRPr="00B71C26">
        <w:rPr>
          <w:color w:val="000000" w:themeColor="text1"/>
        </w:rPr>
        <w:tab/>
      </w:r>
      <w:r w:rsidR="008A5BD1">
        <w:rPr>
          <w:color w:val="000000" w:themeColor="text1"/>
        </w:rPr>
        <w:tab/>
      </w:r>
      <w:r w:rsidR="0025194E" w:rsidRPr="00B71C26">
        <w:rPr>
          <w:color w:val="000000" w:themeColor="text1"/>
        </w:rPr>
        <w:tab/>
      </w:r>
      <w:sdt>
        <w:sdtPr>
          <w:rPr>
            <w:rFonts w:ascii="MS Gothic" w:eastAsia="MS Gothic" w:hAnsi="MS Gothic"/>
            <w:color w:val="000000" w:themeColor="text1"/>
          </w:rPr>
          <w:id w:val="655959628"/>
          <w14:checkbox>
            <w14:checked w14:val="0"/>
            <w14:checkedState w14:val="2612" w14:font="MS Gothic"/>
            <w14:uncheckedState w14:val="2610" w14:font="MS Gothic"/>
          </w14:checkbox>
        </w:sdtPr>
        <w:sdtEndPr/>
        <w:sdtContent>
          <w:r w:rsidR="0025194E" w:rsidRPr="00B71C26">
            <w:rPr>
              <w:rFonts w:ascii="MS Gothic" w:eastAsia="MS Gothic" w:hAnsi="MS Gothic" w:hint="eastAsia"/>
              <w:color w:val="000000" w:themeColor="text1"/>
            </w:rPr>
            <w:t>☐</w:t>
          </w:r>
        </w:sdtContent>
      </w:sdt>
      <w:r w:rsidR="0025194E" w:rsidRPr="00B71C26">
        <w:rPr>
          <w:color w:val="000000" w:themeColor="text1"/>
        </w:rPr>
        <w:t xml:space="preserve">  Yes  </w:t>
      </w:r>
      <w:sdt>
        <w:sdtPr>
          <w:rPr>
            <w:rFonts w:ascii="MS Gothic" w:eastAsia="MS Gothic" w:hAnsi="MS Gothic"/>
            <w:color w:val="000000" w:themeColor="text1"/>
          </w:rPr>
          <w:id w:val="-1993705533"/>
          <w14:checkbox>
            <w14:checked w14:val="0"/>
            <w14:checkedState w14:val="2612" w14:font="MS Gothic"/>
            <w14:uncheckedState w14:val="2610" w14:font="MS Gothic"/>
          </w14:checkbox>
        </w:sdtPr>
        <w:sdtEndPr/>
        <w:sdtContent>
          <w:r w:rsidR="0025194E" w:rsidRPr="00B71C26">
            <w:rPr>
              <w:rFonts w:ascii="MS Gothic" w:eastAsia="MS Gothic" w:hAnsi="MS Gothic" w:hint="eastAsia"/>
              <w:color w:val="000000" w:themeColor="text1"/>
            </w:rPr>
            <w:t>☐</w:t>
          </w:r>
        </w:sdtContent>
      </w:sdt>
      <w:r w:rsidR="0025194E" w:rsidRPr="00B71C26">
        <w:rPr>
          <w:color w:val="000000" w:themeColor="text1"/>
        </w:rPr>
        <w:t xml:space="preserve">  No</w:t>
      </w:r>
    </w:p>
    <w:p w14:paraId="03CE93C6" w14:textId="77777777" w:rsidR="000D334C" w:rsidRPr="00383B23" w:rsidRDefault="000D334C" w:rsidP="00B514C9">
      <w:pPr>
        <w:spacing w:after="0"/>
        <w:rPr>
          <w:color w:val="000000" w:themeColor="text1"/>
        </w:rPr>
      </w:pPr>
    </w:p>
    <w:p w14:paraId="655118CB" w14:textId="700C86FB" w:rsidR="00FA49F2" w:rsidRPr="00383B23" w:rsidRDefault="00FA49F2" w:rsidP="00F1111E">
      <w:pPr>
        <w:pStyle w:val="ListParagraph"/>
        <w:numPr>
          <w:ilvl w:val="0"/>
          <w:numId w:val="29"/>
        </w:numPr>
        <w:spacing w:after="0"/>
        <w:rPr>
          <w:color w:val="000000" w:themeColor="text1"/>
        </w:rPr>
      </w:pPr>
      <w:r w:rsidRPr="00383B23">
        <w:rPr>
          <w:color w:val="000000" w:themeColor="text1"/>
        </w:rPr>
        <w:t xml:space="preserve">Time </w:t>
      </w:r>
      <w:proofErr w:type="gramStart"/>
      <w:r w:rsidRPr="00383B23">
        <w:rPr>
          <w:color w:val="000000" w:themeColor="text1"/>
        </w:rPr>
        <w:t>estimate</w:t>
      </w:r>
      <w:proofErr w:type="gramEnd"/>
      <w:r w:rsidRPr="00383B23">
        <w:rPr>
          <w:color w:val="000000" w:themeColor="text1"/>
        </w:rPr>
        <w:t xml:space="preserve"> for </w:t>
      </w:r>
      <w:r w:rsidRPr="00383B23">
        <w:rPr>
          <w:i/>
          <w:color w:val="000000" w:themeColor="text1"/>
        </w:rPr>
        <w:t>voir dire</w:t>
      </w:r>
      <w:r w:rsidRPr="00383B23">
        <w:rPr>
          <w:color w:val="000000" w:themeColor="text1"/>
        </w:rPr>
        <w:t>:</w:t>
      </w:r>
      <w:r w:rsidRPr="00383B23">
        <w:rPr>
          <w:color w:val="000000" w:themeColor="text1"/>
        </w:rPr>
        <w:tab/>
      </w:r>
      <w:r w:rsidRPr="00383B23">
        <w:rPr>
          <w:color w:val="000000" w:themeColor="text1"/>
        </w:rPr>
        <w:tab/>
      </w:r>
      <w:r w:rsidR="00905A3B" w:rsidRPr="00383B23">
        <w:rPr>
          <w:color w:val="000000" w:themeColor="text1"/>
        </w:rPr>
        <w:tab/>
      </w:r>
      <w:r w:rsidRPr="00383B23">
        <w:rPr>
          <w:color w:val="000000" w:themeColor="text1"/>
        </w:rPr>
        <w:t>Evidence</w:t>
      </w:r>
      <w:r w:rsidRPr="00383B23">
        <w:rPr>
          <w:color w:val="000000" w:themeColor="text1"/>
        </w:rPr>
        <w:tab/>
      </w:r>
      <w:r w:rsidRPr="00383B23">
        <w:rPr>
          <w:color w:val="000000" w:themeColor="text1"/>
        </w:rPr>
        <w:tab/>
        <w:t>Argument</w:t>
      </w:r>
    </w:p>
    <w:p w14:paraId="73311E07" w14:textId="650F6D61" w:rsidR="00FA49F2" w:rsidRPr="00383B23" w:rsidRDefault="0036726E" w:rsidP="0036726E">
      <w:pPr>
        <w:spacing w:after="0"/>
        <w:ind w:left="5040"/>
        <w:rPr>
          <w:color w:val="000000" w:themeColor="text1"/>
        </w:rPr>
      </w:pPr>
      <w:r w:rsidRPr="00383B23">
        <w:rPr>
          <w:color w:val="000000" w:themeColor="text1"/>
        </w:rPr>
        <w:t>________</w:t>
      </w:r>
      <w:r w:rsidRPr="00383B23">
        <w:rPr>
          <w:color w:val="000000" w:themeColor="text1"/>
        </w:rPr>
        <w:tab/>
      </w:r>
      <w:r w:rsidRPr="00383B23">
        <w:rPr>
          <w:color w:val="000000" w:themeColor="text1"/>
        </w:rPr>
        <w:tab/>
        <w:t>________</w:t>
      </w:r>
    </w:p>
    <w:p w14:paraId="1524D31D" w14:textId="77777777" w:rsidR="0036726E" w:rsidRPr="00383B23" w:rsidRDefault="0036726E" w:rsidP="0036726E">
      <w:pPr>
        <w:spacing w:after="0"/>
        <w:ind w:left="5040"/>
        <w:rPr>
          <w:color w:val="000000" w:themeColor="text1"/>
        </w:rPr>
      </w:pPr>
    </w:p>
    <w:p w14:paraId="3E59DD2B" w14:textId="7DB5DC54" w:rsidR="00FA49F2" w:rsidRPr="00383B23" w:rsidRDefault="00FA49F2" w:rsidP="00780608">
      <w:pPr>
        <w:tabs>
          <w:tab w:val="left" w:pos="540"/>
        </w:tabs>
        <w:spacing w:after="0"/>
        <w:rPr>
          <w:b/>
          <w:color w:val="000000" w:themeColor="text1"/>
        </w:rPr>
      </w:pPr>
      <w:r w:rsidRPr="00383B23">
        <w:rPr>
          <w:color w:val="000000" w:themeColor="text1"/>
        </w:rPr>
        <w:t>1</w:t>
      </w:r>
      <w:r w:rsidR="007B07FD">
        <w:rPr>
          <w:color w:val="000000" w:themeColor="text1"/>
        </w:rPr>
        <w:t>5</w:t>
      </w:r>
      <w:r w:rsidRPr="00383B23">
        <w:rPr>
          <w:color w:val="000000" w:themeColor="text1"/>
        </w:rPr>
        <w:t>.</w:t>
      </w:r>
      <w:r w:rsidR="000E392E" w:rsidRPr="00383B23">
        <w:rPr>
          <w:color w:val="000000" w:themeColor="text1"/>
        </w:rPr>
        <w:t xml:space="preserve"> </w:t>
      </w:r>
      <w:r w:rsidR="00780608" w:rsidRPr="00383B23">
        <w:rPr>
          <w:color w:val="000000" w:themeColor="text1"/>
        </w:rPr>
        <w:tab/>
      </w:r>
      <w:r w:rsidRPr="00383B23">
        <w:rPr>
          <w:b/>
          <w:color w:val="000000" w:themeColor="text1"/>
        </w:rPr>
        <w:t xml:space="preserve">Intercepted </w:t>
      </w:r>
      <w:r w:rsidR="00873628" w:rsidRPr="00383B23">
        <w:rPr>
          <w:b/>
          <w:color w:val="000000" w:themeColor="text1"/>
        </w:rPr>
        <w:t>private communications</w:t>
      </w:r>
    </w:p>
    <w:p w14:paraId="18868062" w14:textId="77777777" w:rsidR="00FA49F2" w:rsidRPr="00383B23" w:rsidRDefault="00FA49F2" w:rsidP="00FA49F2">
      <w:pPr>
        <w:spacing w:after="0"/>
        <w:rPr>
          <w:color w:val="000000" w:themeColor="text1"/>
        </w:rPr>
      </w:pPr>
    </w:p>
    <w:p w14:paraId="7AF7E732" w14:textId="392D5A82" w:rsidR="00FA49F2" w:rsidRPr="00383B23" w:rsidRDefault="00F97C45" w:rsidP="00F1111E">
      <w:pPr>
        <w:pStyle w:val="ListParagraph"/>
        <w:numPr>
          <w:ilvl w:val="0"/>
          <w:numId w:val="17"/>
        </w:numPr>
        <w:tabs>
          <w:tab w:val="left" w:pos="1080"/>
        </w:tabs>
        <w:spacing w:after="0"/>
        <w:rPr>
          <w:color w:val="000000" w:themeColor="text1"/>
        </w:rPr>
      </w:pPr>
      <w:r w:rsidRPr="00383B23">
        <w:rPr>
          <w:color w:val="000000" w:themeColor="text1"/>
        </w:rPr>
        <w:t>Does the</w:t>
      </w:r>
      <w:r w:rsidR="00715A27" w:rsidRPr="00383B23">
        <w:rPr>
          <w:color w:val="000000" w:themeColor="text1"/>
        </w:rPr>
        <w:t xml:space="preserve"> </w:t>
      </w:r>
      <w:r w:rsidRPr="00383B23">
        <w:rPr>
          <w:color w:val="000000" w:themeColor="text1"/>
        </w:rPr>
        <w:t>Crown seek to introduce wiretap evidence?</w:t>
      </w:r>
      <w:r w:rsidRPr="00383B23">
        <w:rPr>
          <w:color w:val="000000" w:themeColor="text1"/>
        </w:rPr>
        <w:tab/>
      </w:r>
      <w:r w:rsidRPr="00383B23">
        <w:rPr>
          <w:color w:val="000000" w:themeColor="text1"/>
        </w:rPr>
        <w:tab/>
      </w:r>
      <w:r w:rsidR="0025194E" w:rsidRPr="00383B23">
        <w:rPr>
          <w:color w:val="000000" w:themeColor="text1"/>
        </w:rPr>
        <w:tab/>
      </w:r>
      <w:sdt>
        <w:sdtPr>
          <w:rPr>
            <w:rFonts w:ascii="MS Gothic" w:eastAsia="MS Gothic" w:hAnsi="MS Gothic"/>
            <w:color w:val="000000" w:themeColor="text1"/>
          </w:rPr>
          <w:id w:val="-1071115306"/>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Yes  </w:t>
      </w:r>
      <w:sdt>
        <w:sdtPr>
          <w:rPr>
            <w:rFonts w:ascii="MS Gothic" w:eastAsia="MS Gothic" w:hAnsi="MS Gothic"/>
            <w:color w:val="000000" w:themeColor="text1"/>
          </w:rPr>
          <w:id w:val="1163357198"/>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No</w:t>
      </w:r>
      <w:r w:rsidR="00B71722">
        <w:rPr>
          <w:color w:val="000000" w:themeColor="text1"/>
        </w:rPr>
        <w:br/>
      </w:r>
    </w:p>
    <w:p w14:paraId="25E0801D" w14:textId="7080267B" w:rsidR="007A39EC" w:rsidRPr="00383B23" w:rsidRDefault="007A39EC" w:rsidP="00F1111E">
      <w:pPr>
        <w:pStyle w:val="ListParagraph"/>
        <w:numPr>
          <w:ilvl w:val="0"/>
          <w:numId w:val="18"/>
        </w:numPr>
        <w:spacing w:after="0"/>
        <w:rPr>
          <w:color w:val="000000" w:themeColor="text1"/>
        </w:rPr>
      </w:pPr>
      <w:r w:rsidRPr="00383B23">
        <w:rPr>
          <w:color w:val="000000" w:themeColor="text1"/>
        </w:rPr>
        <w:t>If yes, what is the type of authorization?</w:t>
      </w:r>
      <w:r w:rsidRPr="00383B23">
        <w:rPr>
          <w:color w:val="000000" w:themeColor="text1"/>
        </w:rPr>
        <w:tab/>
      </w:r>
      <w:r w:rsidRPr="00383B23">
        <w:rPr>
          <w:color w:val="000000" w:themeColor="text1"/>
        </w:rPr>
        <w:tab/>
      </w:r>
      <w:sdt>
        <w:sdtPr>
          <w:rPr>
            <w:rFonts w:ascii="MS Gothic" w:eastAsia="MS Gothic" w:hAnsi="MS Gothic"/>
            <w:color w:val="000000" w:themeColor="text1"/>
          </w:rPr>
          <w:id w:val="548808786"/>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Consent (Code, s. 184.2)</w:t>
      </w:r>
    </w:p>
    <w:p w14:paraId="2B4967F4" w14:textId="1BF5FAA1" w:rsidR="007A39EC" w:rsidRPr="00383B23" w:rsidRDefault="00434C8A" w:rsidP="00D96064">
      <w:pPr>
        <w:spacing w:after="0"/>
        <w:ind w:left="5760"/>
        <w:rPr>
          <w:color w:val="000000" w:themeColor="text1"/>
        </w:rPr>
      </w:pPr>
      <w:sdt>
        <w:sdtPr>
          <w:rPr>
            <w:color w:val="000000" w:themeColor="text1"/>
          </w:rPr>
          <w:id w:val="454379183"/>
          <w14:checkbox>
            <w14:checked w14:val="0"/>
            <w14:checkedState w14:val="2612" w14:font="MS Gothic"/>
            <w14:uncheckedState w14:val="2610" w14:font="MS Gothic"/>
          </w14:checkbox>
        </w:sdtPr>
        <w:sdtEndPr/>
        <w:sdtContent>
          <w:r w:rsidR="00D96064" w:rsidRPr="00383B23">
            <w:rPr>
              <w:rFonts w:ascii="MS Gothic" w:eastAsia="MS Gothic" w:hAnsi="MS Gothic" w:hint="eastAsia"/>
              <w:color w:val="000000" w:themeColor="text1"/>
            </w:rPr>
            <w:t>☐</w:t>
          </w:r>
        </w:sdtContent>
      </w:sdt>
      <w:r w:rsidR="007A39EC" w:rsidRPr="00383B23">
        <w:rPr>
          <w:color w:val="000000" w:themeColor="text1"/>
        </w:rPr>
        <w:t xml:space="preserve">  Part VI (Code, ss. 185 and 186)</w:t>
      </w:r>
      <w:r w:rsidR="00B71722">
        <w:rPr>
          <w:color w:val="000000" w:themeColor="text1"/>
        </w:rPr>
        <w:br/>
      </w:r>
    </w:p>
    <w:p w14:paraId="4CDA89E1" w14:textId="76E84ACF" w:rsidR="00D5412E" w:rsidRDefault="007A39EC" w:rsidP="00F1111E">
      <w:pPr>
        <w:pStyle w:val="ListParagraph"/>
        <w:numPr>
          <w:ilvl w:val="0"/>
          <w:numId w:val="19"/>
        </w:numPr>
        <w:spacing w:after="0"/>
        <w:rPr>
          <w:color w:val="000000" w:themeColor="text1"/>
        </w:rPr>
      </w:pPr>
      <w:r w:rsidRPr="00383B23">
        <w:rPr>
          <w:color w:val="000000" w:themeColor="text1"/>
        </w:rPr>
        <w:t xml:space="preserve">Has notice been given under s. 189 of the Code? </w:t>
      </w:r>
      <w:r w:rsidRPr="00383B23">
        <w:rPr>
          <w:color w:val="000000" w:themeColor="text1"/>
        </w:rPr>
        <w:tab/>
      </w:r>
      <w:r w:rsidRPr="00383B23">
        <w:rPr>
          <w:color w:val="000000" w:themeColor="text1"/>
        </w:rPr>
        <w:tab/>
      </w:r>
      <w:r w:rsidR="00D96064" w:rsidRPr="00383B23">
        <w:rPr>
          <w:color w:val="000000" w:themeColor="text1"/>
        </w:rPr>
        <w:tab/>
      </w:r>
      <w:r w:rsidRPr="00383B23">
        <w:rPr>
          <w:color w:val="000000" w:themeColor="text1"/>
        </w:rPr>
        <w:tab/>
      </w:r>
      <w:sdt>
        <w:sdtPr>
          <w:rPr>
            <w:rFonts w:ascii="MS Gothic" w:eastAsia="MS Gothic" w:hAnsi="MS Gothic"/>
            <w:color w:val="000000" w:themeColor="text1"/>
          </w:rPr>
          <w:id w:val="1294249435"/>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Yes  </w:t>
      </w:r>
      <w:sdt>
        <w:sdtPr>
          <w:rPr>
            <w:rFonts w:ascii="MS Gothic" w:eastAsia="MS Gothic" w:hAnsi="MS Gothic"/>
            <w:color w:val="000000" w:themeColor="text1"/>
          </w:rPr>
          <w:id w:val="539939781"/>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No</w:t>
      </w:r>
      <w:r w:rsidR="00D5412E">
        <w:rPr>
          <w:color w:val="000000" w:themeColor="text1"/>
        </w:rPr>
        <w:br/>
      </w:r>
    </w:p>
    <w:p w14:paraId="136D60D4" w14:textId="19BEEEC4" w:rsidR="00F97C45" w:rsidRPr="00D5412E" w:rsidRDefault="00F97C45" w:rsidP="00F1111E">
      <w:pPr>
        <w:pStyle w:val="ListParagraph"/>
        <w:numPr>
          <w:ilvl w:val="0"/>
          <w:numId w:val="19"/>
        </w:numPr>
        <w:spacing w:after="0"/>
        <w:rPr>
          <w:color w:val="000000" w:themeColor="text1"/>
        </w:rPr>
      </w:pPr>
      <w:r w:rsidRPr="00D5412E">
        <w:rPr>
          <w:color w:val="000000" w:themeColor="text1"/>
        </w:rPr>
        <w:t>Time estimate:</w:t>
      </w:r>
      <w:r w:rsidR="009024EE" w:rsidRPr="00D5412E">
        <w:rPr>
          <w:color w:val="000000" w:themeColor="text1"/>
        </w:rPr>
        <w:tab/>
      </w:r>
      <w:r w:rsidRPr="00D5412E">
        <w:rPr>
          <w:color w:val="000000" w:themeColor="text1"/>
        </w:rPr>
        <w:tab/>
      </w:r>
      <w:r w:rsidRPr="00D5412E">
        <w:rPr>
          <w:color w:val="000000" w:themeColor="text1"/>
        </w:rPr>
        <w:tab/>
      </w:r>
      <w:r w:rsidR="00905A3B" w:rsidRPr="00D5412E">
        <w:rPr>
          <w:color w:val="000000" w:themeColor="text1"/>
        </w:rPr>
        <w:tab/>
      </w:r>
      <w:r w:rsidRPr="00D5412E">
        <w:rPr>
          <w:color w:val="000000" w:themeColor="text1"/>
        </w:rPr>
        <w:t>Evidence</w:t>
      </w:r>
      <w:r w:rsidRPr="00D5412E">
        <w:rPr>
          <w:color w:val="000000" w:themeColor="text1"/>
        </w:rPr>
        <w:tab/>
      </w:r>
      <w:r w:rsidRPr="00D5412E">
        <w:rPr>
          <w:color w:val="000000" w:themeColor="text1"/>
        </w:rPr>
        <w:tab/>
        <w:t>Argument</w:t>
      </w:r>
    </w:p>
    <w:p w14:paraId="66285BA3" w14:textId="568E4583" w:rsidR="00F97C45" w:rsidRPr="00383B23" w:rsidRDefault="0036726E" w:rsidP="00F97C45">
      <w:pPr>
        <w:tabs>
          <w:tab w:val="left" w:pos="1080"/>
        </w:tabs>
        <w:spacing w:after="0"/>
        <w:rPr>
          <w:color w:val="000000" w:themeColor="text1"/>
        </w:rPr>
      </w:pP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4588B5D4" w14:textId="77777777" w:rsidR="0036726E" w:rsidRPr="00383B23" w:rsidRDefault="0036726E" w:rsidP="00F97C45">
      <w:pPr>
        <w:tabs>
          <w:tab w:val="left" w:pos="1080"/>
        </w:tabs>
        <w:spacing w:after="0"/>
        <w:rPr>
          <w:color w:val="000000" w:themeColor="text1"/>
        </w:rPr>
      </w:pPr>
    </w:p>
    <w:p w14:paraId="0087930B" w14:textId="5930128F" w:rsidR="00F97C45" w:rsidRPr="00383B23" w:rsidRDefault="00F97C45" w:rsidP="00780608">
      <w:pPr>
        <w:tabs>
          <w:tab w:val="left" w:pos="540"/>
          <w:tab w:val="left" w:pos="1080"/>
        </w:tabs>
        <w:spacing w:after="0"/>
        <w:rPr>
          <w:b/>
          <w:color w:val="000000" w:themeColor="text1"/>
        </w:rPr>
      </w:pPr>
      <w:r w:rsidRPr="00383B23">
        <w:rPr>
          <w:color w:val="000000" w:themeColor="text1"/>
        </w:rPr>
        <w:t>1</w:t>
      </w:r>
      <w:r w:rsidR="007B07FD">
        <w:rPr>
          <w:color w:val="000000" w:themeColor="text1"/>
        </w:rPr>
        <w:t>6</w:t>
      </w:r>
      <w:r w:rsidRPr="00383B23">
        <w:rPr>
          <w:color w:val="000000" w:themeColor="text1"/>
        </w:rPr>
        <w:t>.</w:t>
      </w:r>
      <w:r w:rsidR="00715A27" w:rsidRPr="00383B23">
        <w:rPr>
          <w:color w:val="000000" w:themeColor="text1"/>
        </w:rPr>
        <w:t xml:space="preserve">  </w:t>
      </w:r>
      <w:r w:rsidR="00780608" w:rsidRPr="00383B23">
        <w:rPr>
          <w:color w:val="000000" w:themeColor="text1"/>
        </w:rPr>
        <w:tab/>
      </w:r>
      <w:r w:rsidRPr="00383B23">
        <w:rPr>
          <w:b/>
          <w:color w:val="000000" w:themeColor="text1"/>
        </w:rPr>
        <w:t xml:space="preserve">Competency of </w:t>
      </w:r>
      <w:r w:rsidR="00873628" w:rsidRPr="00383B23">
        <w:rPr>
          <w:b/>
          <w:color w:val="000000" w:themeColor="text1"/>
        </w:rPr>
        <w:t>w</w:t>
      </w:r>
      <w:r w:rsidRPr="00383B23">
        <w:rPr>
          <w:b/>
          <w:color w:val="000000" w:themeColor="text1"/>
        </w:rPr>
        <w:t>itnesses</w:t>
      </w:r>
      <w:r w:rsidR="00CD56DF" w:rsidRPr="00383B23">
        <w:rPr>
          <w:b/>
          <w:color w:val="000000" w:themeColor="text1"/>
        </w:rPr>
        <w:t xml:space="preserve"> (Canada Evidence Act, ss. 16 and 16.1)</w:t>
      </w:r>
    </w:p>
    <w:p w14:paraId="6C20B082" w14:textId="77777777" w:rsidR="00150544" w:rsidRPr="00383B23" w:rsidRDefault="00150544" w:rsidP="00F97C45">
      <w:pPr>
        <w:tabs>
          <w:tab w:val="left" w:pos="720"/>
          <w:tab w:val="left" w:pos="1080"/>
        </w:tabs>
        <w:spacing w:after="0"/>
        <w:rPr>
          <w:b/>
          <w:color w:val="000000" w:themeColor="text1"/>
        </w:rPr>
      </w:pPr>
    </w:p>
    <w:p w14:paraId="31A5521E" w14:textId="6FBF8990" w:rsidR="00B514C9" w:rsidRDefault="00F97C45" w:rsidP="00F1111E">
      <w:pPr>
        <w:pStyle w:val="ListParagraph"/>
        <w:numPr>
          <w:ilvl w:val="0"/>
          <w:numId w:val="30"/>
        </w:numPr>
        <w:spacing w:after="0"/>
        <w:rPr>
          <w:color w:val="000000" w:themeColor="text1"/>
        </w:rPr>
      </w:pPr>
      <w:r w:rsidRPr="00383B23">
        <w:rPr>
          <w:color w:val="000000" w:themeColor="text1"/>
        </w:rPr>
        <w:t>Does the Crown intend to call any witn</w:t>
      </w:r>
      <w:r w:rsidR="006665F9" w:rsidRPr="00383B23">
        <w:rPr>
          <w:color w:val="000000" w:themeColor="text1"/>
        </w:rPr>
        <w:t>ess who is under the age of 14?</w:t>
      </w:r>
      <w:r w:rsidR="0025194E" w:rsidRPr="00383B23">
        <w:rPr>
          <w:color w:val="000000" w:themeColor="text1"/>
        </w:rPr>
        <w:t xml:space="preserve"> </w:t>
      </w:r>
      <w:r w:rsidR="0025194E" w:rsidRPr="00383B23">
        <w:rPr>
          <w:color w:val="000000" w:themeColor="text1"/>
        </w:rPr>
        <w:tab/>
      </w:r>
      <w:sdt>
        <w:sdtPr>
          <w:rPr>
            <w:color w:val="000000" w:themeColor="text1"/>
          </w:rPr>
          <w:id w:val="-1323809502"/>
          <w14:checkbox>
            <w14:checked w14:val="0"/>
            <w14:checkedState w14:val="2612" w14:font="MS Gothic"/>
            <w14:uncheckedState w14:val="2610" w14:font="MS Gothic"/>
          </w14:checkbox>
        </w:sdtPr>
        <w:sdtEndPr/>
        <w:sdtContent>
          <w:r w:rsidR="0036726E" w:rsidRPr="00021287">
            <w:rPr>
              <w:rFonts w:ascii="Segoe UI Symbol" w:hAnsi="Segoe UI Symbol" w:cs="Segoe UI Symbol"/>
              <w:color w:val="000000" w:themeColor="text1"/>
            </w:rPr>
            <w:t>☐</w:t>
          </w:r>
        </w:sdtContent>
      </w:sdt>
      <w:r w:rsidR="0025194E" w:rsidRPr="00383B23">
        <w:rPr>
          <w:color w:val="000000" w:themeColor="text1"/>
        </w:rPr>
        <w:t xml:space="preserve">  Yes  </w:t>
      </w:r>
      <w:sdt>
        <w:sdtPr>
          <w:rPr>
            <w:color w:val="000000" w:themeColor="text1"/>
          </w:rPr>
          <w:id w:val="2121720510"/>
          <w14:checkbox>
            <w14:checked w14:val="0"/>
            <w14:checkedState w14:val="2612" w14:font="MS Gothic"/>
            <w14:uncheckedState w14:val="2610" w14:font="MS Gothic"/>
          </w14:checkbox>
        </w:sdtPr>
        <w:sdtEndPr/>
        <w:sdtContent>
          <w:r w:rsidR="0025194E" w:rsidRPr="00021287">
            <w:rPr>
              <w:rFonts w:ascii="Segoe UI Symbol" w:hAnsi="Segoe UI Symbol" w:cs="Segoe UI Symbol"/>
              <w:color w:val="000000" w:themeColor="text1"/>
            </w:rPr>
            <w:t>☐</w:t>
          </w:r>
        </w:sdtContent>
      </w:sdt>
      <w:r w:rsidR="0025194E" w:rsidRPr="00383B23">
        <w:rPr>
          <w:color w:val="000000" w:themeColor="text1"/>
        </w:rPr>
        <w:t xml:space="preserve">  No</w:t>
      </w:r>
    </w:p>
    <w:p w14:paraId="5E2F6604" w14:textId="5B699ACE" w:rsidR="00D5412E" w:rsidRPr="00383B23" w:rsidRDefault="00D5412E" w:rsidP="0052110D">
      <w:pPr>
        <w:tabs>
          <w:tab w:val="left" w:pos="720"/>
          <w:tab w:val="left" w:pos="1080"/>
          <w:tab w:val="left" w:pos="7200"/>
        </w:tabs>
        <w:spacing w:after="0"/>
        <w:rPr>
          <w:color w:val="000000" w:themeColor="text1"/>
        </w:rPr>
      </w:pPr>
      <w:r>
        <w:rPr>
          <w:color w:val="000000" w:themeColor="text1"/>
        </w:rPr>
        <w:tab/>
      </w:r>
    </w:p>
    <w:p w14:paraId="504AC1CE" w14:textId="18D66186" w:rsidR="00021287" w:rsidRDefault="00021287" w:rsidP="00021287">
      <w:pPr>
        <w:pStyle w:val="ListParagraph"/>
        <w:tabs>
          <w:tab w:val="left" w:pos="720"/>
          <w:tab w:val="left" w:pos="1080"/>
        </w:tabs>
        <w:spacing w:after="0"/>
        <w:ind w:left="1080"/>
        <w:rPr>
          <w:color w:val="000000" w:themeColor="text1"/>
        </w:rPr>
      </w:pPr>
      <w:proofErr w:type="spellStart"/>
      <w:r>
        <w:rPr>
          <w:color w:val="000000" w:themeColor="text1"/>
        </w:rPr>
        <w:t>i</w:t>
      </w:r>
      <w:proofErr w:type="spellEnd"/>
      <w:r>
        <w:rPr>
          <w:color w:val="000000" w:themeColor="text1"/>
        </w:rPr>
        <w:t xml:space="preserve">) </w:t>
      </w:r>
      <w:r w:rsidR="008A7EE0">
        <w:rPr>
          <w:color w:val="000000" w:themeColor="text1"/>
        </w:rPr>
        <w:t xml:space="preserve"> </w:t>
      </w:r>
      <w:r w:rsidR="004A07E6" w:rsidRPr="00383B23">
        <w:rPr>
          <w:color w:val="000000" w:themeColor="text1"/>
        </w:rPr>
        <w:t>Name</w:t>
      </w:r>
      <w:r w:rsidR="00D96064" w:rsidRPr="00383B23">
        <w:rPr>
          <w:color w:val="000000" w:themeColor="text1"/>
        </w:rPr>
        <w:t>(s)</w:t>
      </w:r>
      <w:r w:rsidR="004A07E6" w:rsidRPr="00383B23">
        <w:rPr>
          <w:color w:val="000000" w:themeColor="text1"/>
        </w:rPr>
        <w:t xml:space="preserve"> of witness(es):</w:t>
      </w:r>
    </w:p>
    <w:p w14:paraId="31CA9B1D" w14:textId="4910050C" w:rsidR="00873628" w:rsidRPr="00021287" w:rsidRDefault="00021287" w:rsidP="00021287">
      <w:pPr>
        <w:pStyle w:val="ListParagraph"/>
        <w:tabs>
          <w:tab w:val="left" w:pos="720"/>
          <w:tab w:val="left" w:pos="1080"/>
        </w:tabs>
        <w:spacing w:after="0"/>
        <w:ind w:left="1080"/>
        <w:rPr>
          <w:color w:val="000000" w:themeColor="text1"/>
        </w:rPr>
      </w:pPr>
      <w:r>
        <w:rPr>
          <w:color w:val="000000" w:themeColor="text1"/>
        </w:rPr>
        <w:t xml:space="preserve">ii) </w:t>
      </w:r>
      <w:r w:rsidR="00873628" w:rsidRPr="00021287">
        <w:rPr>
          <w:color w:val="000000" w:themeColor="text1"/>
        </w:rPr>
        <w:t>Age(s) of witness(es):</w:t>
      </w:r>
    </w:p>
    <w:p w14:paraId="5263E561" w14:textId="77777777" w:rsidR="00AC50BE" w:rsidRPr="00383B23" w:rsidRDefault="00AC50BE" w:rsidP="00104393">
      <w:pPr>
        <w:tabs>
          <w:tab w:val="left" w:pos="720"/>
          <w:tab w:val="left" w:pos="1080"/>
        </w:tabs>
        <w:spacing w:after="0"/>
        <w:rPr>
          <w:color w:val="000000" w:themeColor="text1"/>
        </w:rPr>
      </w:pPr>
    </w:p>
    <w:p w14:paraId="5D63A95B" w14:textId="02DCF9C5" w:rsidR="00AC50BE" w:rsidRPr="00383B23" w:rsidRDefault="00AC50BE" w:rsidP="00780608">
      <w:pPr>
        <w:tabs>
          <w:tab w:val="left" w:pos="540"/>
          <w:tab w:val="left" w:pos="1080"/>
        </w:tabs>
        <w:spacing w:after="0"/>
        <w:rPr>
          <w:b/>
          <w:color w:val="000000" w:themeColor="text1"/>
        </w:rPr>
      </w:pPr>
      <w:r w:rsidRPr="00383B23">
        <w:rPr>
          <w:color w:val="000000" w:themeColor="text1"/>
        </w:rPr>
        <w:t>1</w:t>
      </w:r>
      <w:r w:rsidR="007B07FD">
        <w:rPr>
          <w:color w:val="000000" w:themeColor="text1"/>
        </w:rPr>
        <w:t>7</w:t>
      </w:r>
      <w:r w:rsidRPr="00383B23">
        <w:rPr>
          <w:color w:val="000000" w:themeColor="text1"/>
        </w:rPr>
        <w:t>.</w:t>
      </w:r>
      <w:r w:rsidR="00715A27" w:rsidRPr="00383B23">
        <w:rPr>
          <w:color w:val="000000" w:themeColor="text1"/>
        </w:rPr>
        <w:t xml:space="preserve">  </w:t>
      </w:r>
      <w:r w:rsidR="00780608" w:rsidRPr="00383B23">
        <w:rPr>
          <w:color w:val="000000" w:themeColor="text1"/>
        </w:rPr>
        <w:tab/>
      </w:r>
      <w:r w:rsidRPr="00383B23">
        <w:rPr>
          <w:b/>
          <w:color w:val="000000" w:themeColor="text1"/>
        </w:rPr>
        <w:t>Manner in which evidence is to be introduced</w:t>
      </w:r>
    </w:p>
    <w:p w14:paraId="5364F035" w14:textId="77777777" w:rsidR="00150544" w:rsidRPr="00383B23" w:rsidRDefault="00150544" w:rsidP="00AC50BE">
      <w:pPr>
        <w:tabs>
          <w:tab w:val="left" w:pos="720"/>
          <w:tab w:val="left" w:pos="1080"/>
        </w:tabs>
        <w:spacing w:after="0"/>
        <w:rPr>
          <w:b/>
          <w:color w:val="000000" w:themeColor="text1"/>
        </w:rPr>
      </w:pPr>
    </w:p>
    <w:p w14:paraId="62600D86" w14:textId="3F3611D1" w:rsidR="00AC50BE" w:rsidRPr="001F5128" w:rsidRDefault="00C30489" w:rsidP="00F1111E">
      <w:pPr>
        <w:pStyle w:val="ListParagraph"/>
        <w:numPr>
          <w:ilvl w:val="0"/>
          <w:numId w:val="31"/>
        </w:numPr>
        <w:spacing w:after="0"/>
        <w:rPr>
          <w:color w:val="000000" w:themeColor="text1"/>
        </w:rPr>
      </w:pPr>
      <w:r w:rsidRPr="001F5128">
        <w:rPr>
          <w:color w:val="000000" w:themeColor="text1"/>
        </w:rPr>
        <w:t xml:space="preserve">Does the Crown seek to have </w:t>
      </w:r>
      <w:r w:rsidR="00EF1C76" w:rsidRPr="001F5128">
        <w:rPr>
          <w:color w:val="000000" w:themeColor="text1"/>
        </w:rPr>
        <w:t>the evidence of any witness</w:t>
      </w:r>
      <w:r w:rsidRPr="001F5128">
        <w:rPr>
          <w:color w:val="000000" w:themeColor="text1"/>
        </w:rPr>
        <w:t xml:space="preserve"> introduced</w:t>
      </w:r>
      <w:r w:rsidR="00EF1C76" w:rsidRPr="001F5128">
        <w:rPr>
          <w:color w:val="000000" w:themeColor="text1"/>
        </w:rPr>
        <w:t xml:space="preserve"> by</w:t>
      </w:r>
      <w:r w:rsidRPr="001F5128">
        <w:rPr>
          <w:color w:val="000000" w:themeColor="text1"/>
        </w:rPr>
        <w:t>:</w:t>
      </w:r>
    </w:p>
    <w:p w14:paraId="372E7D3E" w14:textId="2255B0D5" w:rsidR="00B514C9" w:rsidRPr="00383B23" w:rsidRDefault="00B514C9" w:rsidP="0052110D">
      <w:pPr>
        <w:tabs>
          <w:tab w:val="left" w:pos="720"/>
          <w:tab w:val="left" w:pos="1080"/>
        </w:tabs>
        <w:spacing w:after="0"/>
        <w:rPr>
          <w:color w:val="000000" w:themeColor="text1"/>
        </w:rPr>
      </w:pPr>
    </w:p>
    <w:p w14:paraId="19F3B994" w14:textId="36A72FF3" w:rsidR="00C30489" w:rsidRPr="00383B23" w:rsidRDefault="00D5412E" w:rsidP="0025194E">
      <w:pPr>
        <w:tabs>
          <w:tab w:val="left" w:pos="720"/>
          <w:tab w:val="left" w:pos="1080"/>
          <w:tab w:val="left" w:pos="7200"/>
          <w:tab w:val="left" w:pos="7920"/>
          <w:tab w:val="left" w:pos="9000"/>
        </w:tabs>
        <w:spacing w:after="0"/>
        <w:ind w:left="1080"/>
        <w:rPr>
          <w:color w:val="000000" w:themeColor="text1"/>
        </w:rPr>
      </w:pPr>
      <w:proofErr w:type="spellStart"/>
      <w:r>
        <w:rPr>
          <w:color w:val="000000" w:themeColor="text1"/>
        </w:rPr>
        <w:t>i</w:t>
      </w:r>
      <w:proofErr w:type="spellEnd"/>
      <w:r w:rsidR="0052110D" w:rsidRPr="00383B23">
        <w:rPr>
          <w:color w:val="000000" w:themeColor="text1"/>
        </w:rPr>
        <w:t xml:space="preserve">) </w:t>
      </w:r>
      <w:r w:rsidR="00A22459" w:rsidRPr="00383B23">
        <w:rPr>
          <w:color w:val="000000" w:themeColor="text1"/>
        </w:rPr>
        <w:t xml:space="preserve"> </w:t>
      </w:r>
      <w:r w:rsidR="00EF1C76" w:rsidRPr="00383B23">
        <w:rPr>
          <w:color w:val="000000" w:themeColor="text1"/>
        </w:rPr>
        <w:t>v</w:t>
      </w:r>
      <w:r w:rsidR="00C30489" w:rsidRPr="00383B23">
        <w:rPr>
          <w:color w:val="000000" w:themeColor="text1"/>
        </w:rPr>
        <w:t xml:space="preserve">ideo </w:t>
      </w:r>
      <w:r w:rsidR="0052110D" w:rsidRPr="00383B23">
        <w:rPr>
          <w:color w:val="000000" w:themeColor="text1"/>
        </w:rPr>
        <w:t xml:space="preserve">conference </w:t>
      </w:r>
      <w:r w:rsidR="00C30489" w:rsidRPr="00383B23">
        <w:rPr>
          <w:color w:val="000000" w:themeColor="text1"/>
        </w:rPr>
        <w:t xml:space="preserve">pursuant to s. 714.1? </w:t>
      </w:r>
      <w:r w:rsidR="0025194E" w:rsidRPr="00383B23">
        <w:rPr>
          <w:color w:val="000000" w:themeColor="text1"/>
        </w:rPr>
        <w:tab/>
      </w:r>
      <w:r w:rsidR="0025194E" w:rsidRPr="00383B23">
        <w:rPr>
          <w:color w:val="000000" w:themeColor="text1"/>
        </w:rPr>
        <w:tab/>
      </w:r>
      <w:sdt>
        <w:sdtPr>
          <w:rPr>
            <w:color w:val="000000" w:themeColor="text1"/>
          </w:rPr>
          <w:id w:val="215560331"/>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Yes  </w:t>
      </w:r>
      <w:sdt>
        <w:sdtPr>
          <w:rPr>
            <w:color w:val="000000" w:themeColor="text1"/>
          </w:rPr>
          <w:id w:val="-1598933007"/>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No</w:t>
      </w:r>
    </w:p>
    <w:p w14:paraId="36232BD2" w14:textId="72995D01" w:rsidR="00C30489" w:rsidRPr="00383B23" w:rsidRDefault="00A22459" w:rsidP="00A22459">
      <w:pPr>
        <w:tabs>
          <w:tab w:val="left" w:pos="720"/>
          <w:tab w:val="left" w:pos="1080"/>
          <w:tab w:val="left" w:pos="7200"/>
        </w:tabs>
        <w:spacing w:after="0"/>
        <w:rPr>
          <w:color w:val="000000" w:themeColor="text1"/>
        </w:rPr>
      </w:pPr>
      <w:r w:rsidRPr="00383B23">
        <w:rPr>
          <w:color w:val="000000" w:themeColor="text1"/>
        </w:rPr>
        <w:tab/>
      </w:r>
      <w:r w:rsidRPr="00383B23">
        <w:rPr>
          <w:color w:val="000000" w:themeColor="text1"/>
        </w:rPr>
        <w:tab/>
      </w:r>
      <w:r w:rsidR="00D5412E">
        <w:rPr>
          <w:color w:val="000000" w:themeColor="text1"/>
        </w:rPr>
        <w:t>ii</w:t>
      </w:r>
      <w:r w:rsidR="0052110D" w:rsidRPr="00383B23">
        <w:rPr>
          <w:color w:val="000000" w:themeColor="text1"/>
        </w:rPr>
        <w:t xml:space="preserve">)  </w:t>
      </w:r>
      <w:r w:rsidR="00EF1C76" w:rsidRPr="00383B23">
        <w:rPr>
          <w:color w:val="000000" w:themeColor="text1"/>
        </w:rPr>
        <w:t>r</w:t>
      </w:r>
      <w:r w:rsidR="00C30489" w:rsidRPr="00383B23">
        <w:rPr>
          <w:color w:val="000000" w:themeColor="text1"/>
        </w:rPr>
        <w:t>eading in evidence previously taken pursuant to s. 715?</w:t>
      </w:r>
      <w:r w:rsidR="00C30489" w:rsidRPr="00383B23">
        <w:rPr>
          <w:color w:val="000000" w:themeColor="text1"/>
        </w:rPr>
        <w:tab/>
      </w:r>
      <w:r w:rsidR="0025194E" w:rsidRPr="00383B23">
        <w:rPr>
          <w:color w:val="000000" w:themeColor="text1"/>
        </w:rPr>
        <w:tab/>
      </w:r>
      <w:sdt>
        <w:sdtPr>
          <w:rPr>
            <w:color w:val="000000" w:themeColor="text1"/>
          </w:rPr>
          <w:id w:val="-1141571197"/>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Yes  </w:t>
      </w:r>
      <w:sdt>
        <w:sdtPr>
          <w:rPr>
            <w:color w:val="000000" w:themeColor="text1"/>
          </w:rPr>
          <w:id w:val="1000090295"/>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No</w:t>
      </w:r>
    </w:p>
    <w:p w14:paraId="7E54F4F2" w14:textId="0AFE1196" w:rsidR="00C30489" w:rsidRPr="00383B23" w:rsidRDefault="00A22459" w:rsidP="00A22459">
      <w:pPr>
        <w:tabs>
          <w:tab w:val="left" w:pos="720"/>
          <w:tab w:val="left" w:pos="1080"/>
          <w:tab w:val="left" w:pos="7200"/>
        </w:tabs>
        <w:spacing w:after="0"/>
        <w:rPr>
          <w:color w:val="000000" w:themeColor="text1"/>
        </w:rPr>
      </w:pPr>
      <w:r w:rsidRPr="00383B23">
        <w:rPr>
          <w:color w:val="000000" w:themeColor="text1"/>
        </w:rPr>
        <w:tab/>
      </w:r>
      <w:r w:rsidRPr="00383B23">
        <w:rPr>
          <w:color w:val="000000" w:themeColor="text1"/>
        </w:rPr>
        <w:tab/>
      </w:r>
      <w:r w:rsidR="00D5412E">
        <w:rPr>
          <w:color w:val="000000" w:themeColor="text1"/>
        </w:rPr>
        <w:t>iii</w:t>
      </w:r>
      <w:r w:rsidR="0052110D" w:rsidRPr="00383B23">
        <w:rPr>
          <w:color w:val="000000" w:themeColor="text1"/>
        </w:rPr>
        <w:t xml:space="preserve">)  </w:t>
      </w:r>
      <w:r w:rsidR="00EF1C76" w:rsidRPr="00383B23">
        <w:rPr>
          <w:color w:val="000000" w:themeColor="text1"/>
        </w:rPr>
        <w:t>v</w:t>
      </w:r>
      <w:r w:rsidR="00C30489" w:rsidRPr="00383B23">
        <w:rPr>
          <w:color w:val="000000" w:themeColor="text1"/>
        </w:rPr>
        <w:t>ideo</w:t>
      </w:r>
      <w:r w:rsidR="0052110D" w:rsidRPr="00383B23">
        <w:rPr>
          <w:color w:val="000000" w:themeColor="text1"/>
        </w:rPr>
        <w:t xml:space="preserve"> recorded</w:t>
      </w:r>
      <w:r w:rsidR="00C30489" w:rsidRPr="00383B23">
        <w:rPr>
          <w:color w:val="000000" w:themeColor="text1"/>
        </w:rPr>
        <w:t xml:space="preserve"> ev</w:t>
      </w:r>
      <w:r w:rsidRPr="00383B23">
        <w:rPr>
          <w:color w:val="000000" w:themeColor="text1"/>
        </w:rPr>
        <w:t>idence pursuant to s. 715.1?</w:t>
      </w:r>
      <w:r w:rsidRPr="00383B23">
        <w:rPr>
          <w:color w:val="000000" w:themeColor="text1"/>
        </w:rPr>
        <w:tab/>
      </w:r>
      <w:r w:rsidR="0025194E" w:rsidRPr="00383B23">
        <w:rPr>
          <w:color w:val="000000" w:themeColor="text1"/>
        </w:rPr>
        <w:tab/>
      </w:r>
      <w:sdt>
        <w:sdtPr>
          <w:rPr>
            <w:color w:val="000000" w:themeColor="text1"/>
          </w:rPr>
          <w:id w:val="-250270605"/>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Yes  </w:t>
      </w:r>
      <w:sdt>
        <w:sdtPr>
          <w:rPr>
            <w:color w:val="000000" w:themeColor="text1"/>
          </w:rPr>
          <w:id w:val="-2053147426"/>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No</w:t>
      </w:r>
    </w:p>
    <w:p w14:paraId="7F327C7C" w14:textId="437D4F44" w:rsidR="0052110D" w:rsidRPr="00383B23" w:rsidRDefault="0052110D" w:rsidP="00A22459">
      <w:pPr>
        <w:tabs>
          <w:tab w:val="left" w:pos="720"/>
          <w:tab w:val="left" w:pos="1080"/>
          <w:tab w:val="left" w:pos="7200"/>
        </w:tabs>
        <w:spacing w:after="0"/>
        <w:rPr>
          <w:color w:val="000000" w:themeColor="text1"/>
        </w:rPr>
      </w:pPr>
      <w:r w:rsidRPr="00383B23">
        <w:rPr>
          <w:color w:val="000000" w:themeColor="text1"/>
        </w:rPr>
        <w:tab/>
      </w:r>
      <w:r w:rsidRPr="00383B23">
        <w:rPr>
          <w:color w:val="000000" w:themeColor="text1"/>
        </w:rPr>
        <w:tab/>
      </w:r>
      <w:r w:rsidR="00D5412E">
        <w:rPr>
          <w:color w:val="000000" w:themeColor="text1"/>
        </w:rPr>
        <w:t>iv</w:t>
      </w:r>
      <w:r w:rsidRPr="00383B23">
        <w:rPr>
          <w:color w:val="000000" w:themeColor="text1"/>
        </w:rPr>
        <w:t xml:space="preserve">)  video recorded evidence pursuant to s. 715.2? </w:t>
      </w:r>
      <w:r w:rsidRPr="00383B23">
        <w:rPr>
          <w:color w:val="000000" w:themeColor="text1"/>
        </w:rPr>
        <w:tab/>
      </w:r>
      <w:r w:rsidRPr="00383B23">
        <w:rPr>
          <w:color w:val="000000" w:themeColor="text1"/>
        </w:rPr>
        <w:tab/>
      </w:r>
      <w:sdt>
        <w:sdtPr>
          <w:rPr>
            <w:color w:val="000000" w:themeColor="text1"/>
          </w:rPr>
          <w:id w:val="-828523558"/>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Yes  </w:t>
      </w:r>
      <w:sdt>
        <w:sdtPr>
          <w:rPr>
            <w:color w:val="000000" w:themeColor="text1"/>
          </w:rPr>
          <w:id w:val="301666910"/>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No</w:t>
      </w:r>
    </w:p>
    <w:p w14:paraId="1C45EA11" w14:textId="77777777" w:rsidR="00C30489" w:rsidRPr="00383B23" w:rsidRDefault="00C30489" w:rsidP="00C30489">
      <w:pPr>
        <w:tabs>
          <w:tab w:val="left" w:pos="720"/>
          <w:tab w:val="left" w:pos="1080"/>
        </w:tabs>
        <w:spacing w:after="0"/>
        <w:ind w:left="1080"/>
        <w:rPr>
          <w:color w:val="000000" w:themeColor="text1"/>
        </w:rPr>
      </w:pPr>
    </w:p>
    <w:p w14:paraId="01B59F46" w14:textId="469CBE51" w:rsidR="0052110D" w:rsidRDefault="0052110D" w:rsidP="00F1111E">
      <w:pPr>
        <w:pStyle w:val="ListParagraph"/>
        <w:numPr>
          <w:ilvl w:val="0"/>
          <w:numId w:val="31"/>
        </w:numPr>
        <w:spacing w:after="0"/>
        <w:rPr>
          <w:color w:val="000000" w:themeColor="text1"/>
        </w:rPr>
      </w:pPr>
      <w:r w:rsidRPr="00383B23">
        <w:rPr>
          <w:color w:val="000000" w:themeColor="text1"/>
        </w:rPr>
        <w:t>Details:</w:t>
      </w:r>
      <w:r w:rsidR="00B71722">
        <w:rPr>
          <w:color w:val="000000" w:themeColor="text1"/>
        </w:rPr>
        <w:br/>
      </w:r>
    </w:p>
    <w:p w14:paraId="1307A547" w14:textId="77777777" w:rsidR="00B71722" w:rsidRPr="00383B23" w:rsidRDefault="00B71722" w:rsidP="00B71722">
      <w:pPr>
        <w:pStyle w:val="ListParagraph"/>
        <w:spacing w:after="0"/>
        <w:ind w:left="1080"/>
        <w:rPr>
          <w:color w:val="000000" w:themeColor="text1"/>
        </w:rPr>
      </w:pPr>
    </w:p>
    <w:p w14:paraId="7DA2C358" w14:textId="676396DA" w:rsidR="00C30489" w:rsidRPr="00383B23" w:rsidRDefault="00C30489" w:rsidP="00780608">
      <w:pPr>
        <w:tabs>
          <w:tab w:val="left" w:pos="540"/>
          <w:tab w:val="left" w:pos="1080"/>
        </w:tabs>
        <w:spacing w:after="0"/>
        <w:rPr>
          <w:b/>
          <w:color w:val="000000" w:themeColor="text1"/>
        </w:rPr>
      </w:pPr>
      <w:r w:rsidRPr="00383B23">
        <w:rPr>
          <w:color w:val="000000" w:themeColor="text1"/>
        </w:rPr>
        <w:lastRenderedPageBreak/>
        <w:t>1</w:t>
      </w:r>
      <w:r w:rsidR="007B07FD">
        <w:rPr>
          <w:color w:val="000000" w:themeColor="text1"/>
        </w:rPr>
        <w:t>8</w:t>
      </w:r>
      <w:r w:rsidRPr="00383B23">
        <w:rPr>
          <w:color w:val="000000" w:themeColor="text1"/>
        </w:rPr>
        <w:t>.</w:t>
      </w:r>
      <w:r w:rsidR="00774E1A" w:rsidRPr="00383B23">
        <w:rPr>
          <w:color w:val="000000" w:themeColor="text1"/>
        </w:rPr>
        <w:t xml:space="preserve"> </w:t>
      </w:r>
      <w:r w:rsidR="00780608" w:rsidRPr="00383B23">
        <w:rPr>
          <w:color w:val="000000" w:themeColor="text1"/>
        </w:rPr>
        <w:tab/>
      </w:r>
      <w:r w:rsidRPr="00383B23">
        <w:rPr>
          <w:b/>
          <w:color w:val="000000" w:themeColor="text1"/>
        </w:rPr>
        <w:t xml:space="preserve">Support </w:t>
      </w:r>
      <w:r w:rsidR="0089703C" w:rsidRPr="00383B23">
        <w:rPr>
          <w:b/>
          <w:color w:val="000000" w:themeColor="text1"/>
        </w:rPr>
        <w:t>p</w:t>
      </w:r>
      <w:r w:rsidRPr="00383B23">
        <w:rPr>
          <w:b/>
          <w:color w:val="000000" w:themeColor="text1"/>
        </w:rPr>
        <w:t>erson</w:t>
      </w:r>
    </w:p>
    <w:p w14:paraId="682D10FC" w14:textId="77777777" w:rsidR="00150544" w:rsidRPr="00383B23" w:rsidRDefault="00150544" w:rsidP="00C30489">
      <w:pPr>
        <w:tabs>
          <w:tab w:val="left" w:pos="720"/>
          <w:tab w:val="left" w:pos="1080"/>
        </w:tabs>
        <w:spacing w:after="0"/>
        <w:rPr>
          <w:color w:val="000000" w:themeColor="text1"/>
        </w:rPr>
      </w:pPr>
    </w:p>
    <w:p w14:paraId="23F183DE" w14:textId="3F675EA6" w:rsidR="00C30489" w:rsidRPr="00383B23" w:rsidRDefault="00C30489" w:rsidP="00F1111E">
      <w:pPr>
        <w:pStyle w:val="ListParagraph"/>
        <w:numPr>
          <w:ilvl w:val="0"/>
          <w:numId w:val="4"/>
        </w:numPr>
        <w:tabs>
          <w:tab w:val="left" w:pos="720"/>
          <w:tab w:val="left" w:pos="1080"/>
        </w:tabs>
        <w:spacing w:after="0"/>
        <w:rPr>
          <w:color w:val="000000" w:themeColor="text1"/>
        </w:rPr>
      </w:pPr>
      <w:r w:rsidRPr="00383B23">
        <w:rPr>
          <w:color w:val="000000" w:themeColor="text1"/>
        </w:rPr>
        <w:t xml:space="preserve">Will any Crown witness </w:t>
      </w:r>
      <w:r w:rsidR="009A7B27" w:rsidRPr="00383B23">
        <w:rPr>
          <w:color w:val="000000" w:themeColor="text1"/>
        </w:rPr>
        <w:t xml:space="preserve">seek to have </w:t>
      </w:r>
      <w:r w:rsidRPr="00383B23">
        <w:rPr>
          <w:color w:val="000000" w:themeColor="text1"/>
        </w:rPr>
        <w:t xml:space="preserve">a support person </w:t>
      </w:r>
    </w:p>
    <w:p w14:paraId="035C99D8" w14:textId="47BB0B95" w:rsidR="00C30489" w:rsidRPr="00383B23" w:rsidRDefault="00C30489" w:rsidP="00A22459">
      <w:pPr>
        <w:pStyle w:val="ListParagraph"/>
        <w:tabs>
          <w:tab w:val="left" w:pos="720"/>
          <w:tab w:val="left" w:pos="1080"/>
          <w:tab w:val="left" w:pos="7200"/>
        </w:tabs>
        <w:spacing w:after="0"/>
        <w:ind w:left="1080"/>
        <w:rPr>
          <w:color w:val="000000" w:themeColor="text1"/>
        </w:rPr>
      </w:pPr>
      <w:r w:rsidRPr="00383B23">
        <w:rPr>
          <w:color w:val="000000" w:themeColor="text1"/>
        </w:rPr>
        <w:t xml:space="preserve">pursuant to s. 486.1(1)?  </w:t>
      </w:r>
      <w:r w:rsidR="00774E1A" w:rsidRPr="00383B23">
        <w:rPr>
          <w:color w:val="000000" w:themeColor="text1"/>
        </w:rPr>
        <w:tab/>
      </w:r>
      <w:r w:rsidR="0025194E" w:rsidRPr="00383B23">
        <w:rPr>
          <w:color w:val="000000" w:themeColor="text1"/>
        </w:rPr>
        <w:tab/>
      </w:r>
      <w:sdt>
        <w:sdtPr>
          <w:rPr>
            <w:color w:val="000000" w:themeColor="text1"/>
          </w:rPr>
          <w:id w:val="-694463175"/>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Yes  </w:t>
      </w:r>
      <w:sdt>
        <w:sdtPr>
          <w:rPr>
            <w:color w:val="000000" w:themeColor="text1"/>
          </w:rPr>
          <w:id w:val="-954412476"/>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No</w:t>
      </w:r>
      <w:r w:rsidR="005A3A85">
        <w:rPr>
          <w:color w:val="000000" w:themeColor="text1"/>
        </w:rPr>
        <w:br/>
      </w:r>
    </w:p>
    <w:p w14:paraId="12869DCE" w14:textId="7BA6CA69" w:rsidR="00C30489" w:rsidRPr="00383B23" w:rsidRDefault="00C30489" w:rsidP="00F1111E">
      <w:pPr>
        <w:pStyle w:val="ListParagraph"/>
        <w:numPr>
          <w:ilvl w:val="0"/>
          <w:numId w:val="4"/>
        </w:numPr>
        <w:tabs>
          <w:tab w:val="left" w:pos="720"/>
          <w:tab w:val="left" w:pos="1080"/>
        </w:tabs>
        <w:spacing w:after="0"/>
        <w:rPr>
          <w:color w:val="000000" w:themeColor="text1"/>
        </w:rPr>
      </w:pPr>
      <w:r w:rsidRPr="00383B23">
        <w:rPr>
          <w:color w:val="000000" w:themeColor="text1"/>
        </w:rPr>
        <w:t xml:space="preserve">Will any Crown witness </w:t>
      </w:r>
      <w:r w:rsidR="009A7B27" w:rsidRPr="00383B23">
        <w:rPr>
          <w:color w:val="000000" w:themeColor="text1"/>
        </w:rPr>
        <w:t>seek to have</w:t>
      </w:r>
      <w:r w:rsidRPr="00383B23">
        <w:rPr>
          <w:color w:val="000000" w:themeColor="text1"/>
        </w:rPr>
        <w:t xml:space="preserve"> a support person </w:t>
      </w:r>
    </w:p>
    <w:p w14:paraId="7D7E5E69" w14:textId="77777777" w:rsidR="00961FC4" w:rsidRPr="00383B23" w:rsidRDefault="00C30489" w:rsidP="009A7B27">
      <w:pPr>
        <w:pStyle w:val="ListParagraph"/>
        <w:tabs>
          <w:tab w:val="left" w:pos="720"/>
          <w:tab w:val="left" w:pos="1080"/>
        </w:tabs>
        <w:spacing w:after="0"/>
        <w:ind w:left="1080"/>
        <w:rPr>
          <w:color w:val="000000" w:themeColor="text1"/>
        </w:rPr>
      </w:pPr>
      <w:r w:rsidRPr="00383B23">
        <w:rPr>
          <w:color w:val="000000" w:themeColor="text1"/>
        </w:rPr>
        <w:t>pursuant to s. 486.1(2)?</w:t>
      </w:r>
      <w:r w:rsidR="009A7B27"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0025194E" w:rsidRPr="00383B23">
        <w:rPr>
          <w:color w:val="000000" w:themeColor="text1"/>
        </w:rPr>
        <w:tab/>
      </w:r>
      <w:r w:rsidR="0025194E" w:rsidRPr="00383B23">
        <w:rPr>
          <w:color w:val="000000" w:themeColor="text1"/>
        </w:rPr>
        <w:tab/>
      </w:r>
      <w:r w:rsidR="0025194E" w:rsidRPr="00383B23">
        <w:rPr>
          <w:color w:val="000000" w:themeColor="text1"/>
        </w:rPr>
        <w:tab/>
      </w:r>
      <w:sdt>
        <w:sdtPr>
          <w:rPr>
            <w:rFonts w:ascii="MS Gothic" w:eastAsia="MS Gothic" w:hAnsi="MS Gothic"/>
            <w:color w:val="000000" w:themeColor="text1"/>
          </w:rPr>
          <w:id w:val="-490791725"/>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Yes  </w:t>
      </w:r>
      <w:sdt>
        <w:sdtPr>
          <w:rPr>
            <w:rFonts w:ascii="MS Gothic" w:eastAsia="MS Gothic" w:hAnsi="MS Gothic"/>
            <w:color w:val="000000" w:themeColor="text1"/>
          </w:rPr>
          <w:id w:val="550584384"/>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No</w:t>
      </w:r>
    </w:p>
    <w:p w14:paraId="2D3B8BA7" w14:textId="77777777" w:rsidR="00961FC4" w:rsidRPr="00383B23" w:rsidRDefault="00961FC4" w:rsidP="009A7B27">
      <w:pPr>
        <w:pStyle w:val="ListParagraph"/>
        <w:tabs>
          <w:tab w:val="left" w:pos="720"/>
          <w:tab w:val="left" w:pos="1080"/>
        </w:tabs>
        <w:spacing w:after="0"/>
        <w:ind w:left="1080"/>
        <w:rPr>
          <w:color w:val="000000" w:themeColor="text1"/>
        </w:rPr>
      </w:pPr>
    </w:p>
    <w:p w14:paraId="60693DCA" w14:textId="6DB827F2" w:rsidR="00961FC4" w:rsidRPr="00383B23" w:rsidRDefault="00961FC4" w:rsidP="00BA0F64">
      <w:pPr>
        <w:pStyle w:val="ListParagraph"/>
        <w:tabs>
          <w:tab w:val="left" w:pos="720"/>
          <w:tab w:val="left" w:pos="1080"/>
        </w:tabs>
        <w:spacing w:after="0"/>
        <w:ind w:left="1080"/>
        <w:rPr>
          <w:color w:val="000000" w:themeColor="text1"/>
        </w:rPr>
      </w:pPr>
      <w:r w:rsidRPr="00383B23">
        <w:rPr>
          <w:color w:val="000000" w:themeColor="text1"/>
        </w:rPr>
        <w:t>Details:</w:t>
      </w:r>
      <w:r w:rsidR="005A3A85">
        <w:rPr>
          <w:color w:val="000000" w:themeColor="text1"/>
        </w:rPr>
        <w:br/>
      </w:r>
    </w:p>
    <w:p w14:paraId="768A9B22" w14:textId="0C93C1B0" w:rsidR="009024EE" w:rsidRPr="00383B23" w:rsidRDefault="009024EE" w:rsidP="00F1111E">
      <w:pPr>
        <w:pStyle w:val="ListParagraph"/>
        <w:numPr>
          <w:ilvl w:val="0"/>
          <w:numId w:val="4"/>
        </w:numPr>
        <w:tabs>
          <w:tab w:val="left" w:pos="720"/>
          <w:tab w:val="left" w:pos="1080"/>
        </w:tabs>
        <w:spacing w:after="0"/>
        <w:rPr>
          <w:color w:val="000000" w:themeColor="text1"/>
        </w:rPr>
      </w:pPr>
      <w:r w:rsidRPr="00383B23">
        <w:rPr>
          <w:color w:val="000000" w:themeColor="text1"/>
        </w:rPr>
        <w:t>Does the accused contest the presence of a support person?</w:t>
      </w:r>
      <w:r w:rsidRPr="00383B23">
        <w:rPr>
          <w:color w:val="000000" w:themeColor="text1"/>
        </w:rPr>
        <w:tab/>
      </w:r>
      <w:r w:rsidRPr="00383B23">
        <w:rPr>
          <w:color w:val="000000" w:themeColor="text1"/>
        </w:rPr>
        <w:tab/>
      </w:r>
      <w:sdt>
        <w:sdtPr>
          <w:rPr>
            <w:color w:val="000000" w:themeColor="text1"/>
          </w:rPr>
          <w:id w:val="32321096"/>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Yes  </w:t>
      </w:r>
      <w:sdt>
        <w:sdtPr>
          <w:rPr>
            <w:color w:val="000000" w:themeColor="text1"/>
          </w:rPr>
          <w:id w:val="-507899758"/>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No</w:t>
      </w:r>
    </w:p>
    <w:p w14:paraId="62CB0EE2" w14:textId="3E6E4F81" w:rsidR="009024EE" w:rsidRPr="00383B23" w:rsidRDefault="009024EE" w:rsidP="00961FC4">
      <w:pPr>
        <w:rPr>
          <w:color w:val="000000" w:themeColor="text1"/>
        </w:rPr>
      </w:pPr>
    </w:p>
    <w:p w14:paraId="6848C12B" w14:textId="24DCC915" w:rsidR="00961FC4" w:rsidRPr="00383B23" w:rsidRDefault="00181665" w:rsidP="00780608">
      <w:pPr>
        <w:tabs>
          <w:tab w:val="left" w:pos="540"/>
          <w:tab w:val="left" w:pos="1080"/>
        </w:tabs>
        <w:spacing w:after="0"/>
        <w:rPr>
          <w:b/>
          <w:bCs/>
          <w:color w:val="000000" w:themeColor="text1"/>
        </w:rPr>
      </w:pPr>
      <w:r w:rsidRPr="00383B23">
        <w:rPr>
          <w:color w:val="000000" w:themeColor="text1"/>
        </w:rPr>
        <w:t>1</w:t>
      </w:r>
      <w:r w:rsidR="007B07FD">
        <w:rPr>
          <w:color w:val="000000" w:themeColor="text1"/>
        </w:rPr>
        <w:t>9</w:t>
      </w:r>
      <w:r w:rsidRPr="00383B23">
        <w:rPr>
          <w:color w:val="000000" w:themeColor="text1"/>
        </w:rPr>
        <w:t>.</w:t>
      </w:r>
      <w:r w:rsidR="00961FC4" w:rsidRPr="00383B23">
        <w:rPr>
          <w:color w:val="000000" w:themeColor="text1"/>
        </w:rPr>
        <w:tab/>
      </w:r>
      <w:r w:rsidR="00961FC4" w:rsidRPr="00383B23">
        <w:rPr>
          <w:b/>
          <w:bCs/>
          <w:color w:val="000000" w:themeColor="text1"/>
        </w:rPr>
        <w:t>Testimony outside of courtroom or behind a screen</w:t>
      </w:r>
    </w:p>
    <w:p w14:paraId="2EE50E19" w14:textId="77777777" w:rsidR="00961FC4" w:rsidRPr="00383B23" w:rsidRDefault="00961FC4" w:rsidP="00780608">
      <w:pPr>
        <w:tabs>
          <w:tab w:val="left" w:pos="540"/>
          <w:tab w:val="left" w:pos="1080"/>
        </w:tabs>
        <w:spacing w:after="0"/>
        <w:rPr>
          <w:b/>
          <w:bCs/>
          <w:color w:val="000000" w:themeColor="text1"/>
        </w:rPr>
      </w:pPr>
    </w:p>
    <w:p w14:paraId="13E424CA" w14:textId="4CE1606E" w:rsidR="00961FC4" w:rsidRPr="00383B23" w:rsidRDefault="00961FC4" w:rsidP="00F1111E">
      <w:pPr>
        <w:pStyle w:val="ListParagraph"/>
        <w:numPr>
          <w:ilvl w:val="0"/>
          <w:numId w:val="14"/>
        </w:numPr>
        <w:tabs>
          <w:tab w:val="left" w:pos="720"/>
          <w:tab w:val="left" w:pos="1080"/>
        </w:tabs>
        <w:spacing w:after="0"/>
        <w:rPr>
          <w:color w:val="000000" w:themeColor="text1"/>
        </w:rPr>
      </w:pPr>
      <w:r w:rsidRPr="00383B23">
        <w:rPr>
          <w:color w:val="000000" w:themeColor="text1"/>
        </w:rPr>
        <w:t xml:space="preserve">Will any Crown witness seek to testify outside the courtroom or </w:t>
      </w:r>
      <w:r w:rsidRPr="00383B23">
        <w:rPr>
          <w:color w:val="000000" w:themeColor="text1"/>
        </w:rPr>
        <w:br/>
        <w:t xml:space="preserve">behind a screen pursuant to s. 486.2(1)? </w:t>
      </w:r>
      <w:r w:rsidRPr="00383B23">
        <w:rPr>
          <w:color w:val="000000" w:themeColor="text1"/>
        </w:rPr>
        <w:tab/>
      </w:r>
      <w:r w:rsidRPr="00383B23">
        <w:rPr>
          <w:color w:val="000000" w:themeColor="text1"/>
        </w:rPr>
        <w:tab/>
      </w:r>
      <w:r w:rsidRPr="00383B23">
        <w:rPr>
          <w:color w:val="000000" w:themeColor="text1"/>
        </w:rPr>
        <w:tab/>
        <w:t xml:space="preserve"> </w:t>
      </w:r>
      <w:r w:rsidRPr="00383B23">
        <w:rPr>
          <w:color w:val="000000" w:themeColor="text1"/>
        </w:rPr>
        <w:tab/>
      </w:r>
      <w:r w:rsidRPr="00383B23">
        <w:rPr>
          <w:color w:val="000000" w:themeColor="text1"/>
        </w:rPr>
        <w:tab/>
      </w:r>
      <w:sdt>
        <w:sdtPr>
          <w:rPr>
            <w:rFonts w:ascii="MS Gothic" w:eastAsia="MS Gothic" w:hAnsi="MS Gothic"/>
            <w:color w:val="000000" w:themeColor="text1"/>
          </w:rPr>
          <w:id w:val="-805698176"/>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Yes  </w:t>
      </w:r>
      <w:sdt>
        <w:sdtPr>
          <w:rPr>
            <w:rFonts w:ascii="MS Gothic" w:eastAsia="MS Gothic" w:hAnsi="MS Gothic"/>
            <w:color w:val="000000" w:themeColor="text1"/>
          </w:rPr>
          <w:id w:val="1135906997"/>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No</w:t>
      </w:r>
      <w:r w:rsidR="005A3A85">
        <w:rPr>
          <w:color w:val="000000" w:themeColor="text1"/>
        </w:rPr>
        <w:br/>
      </w:r>
    </w:p>
    <w:p w14:paraId="4326C5BD" w14:textId="484B6125" w:rsidR="00961FC4" w:rsidRPr="00383B23" w:rsidRDefault="00961FC4" w:rsidP="00F1111E">
      <w:pPr>
        <w:pStyle w:val="ListParagraph"/>
        <w:numPr>
          <w:ilvl w:val="0"/>
          <w:numId w:val="14"/>
        </w:numPr>
        <w:tabs>
          <w:tab w:val="left" w:pos="720"/>
          <w:tab w:val="left" w:pos="1080"/>
        </w:tabs>
        <w:spacing w:after="0"/>
        <w:rPr>
          <w:color w:val="000000" w:themeColor="text1"/>
        </w:rPr>
      </w:pPr>
      <w:r w:rsidRPr="00383B23">
        <w:rPr>
          <w:color w:val="000000" w:themeColor="text1"/>
        </w:rPr>
        <w:t xml:space="preserve">Will any Crown witness seek to testify outside the courtroom or </w:t>
      </w:r>
      <w:r w:rsidRPr="00383B23">
        <w:rPr>
          <w:color w:val="000000" w:themeColor="text1"/>
        </w:rPr>
        <w:br/>
        <w:t>behind a screen pursuant to s. 486.2(2)?</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sdt>
        <w:sdtPr>
          <w:rPr>
            <w:rFonts w:ascii="MS Gothic" w:eastAsia="MS Gothic" w:hAnsi="MS Gothic"/>
            <w:color w:val="000000" w:themeColor="text1"/>
          </w:rPr>
          <w:id w:val="-918397985"/>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Yes  </w:t>
      </w:r>
      <w:sdt>
        <w:sdtPr>
          <w:rPr>
            <w:rFonts w:ascii="MS Gothic" w:eastAsia="MS Gothic" w:hAnsi="MS Gothic"/>
            <w:color w:val="000000" w:themeColor="text1"/>
          </w:rPr>
          <w:id w:val="-989552973"/>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No</w:t>
      </w:r>
    </w:p>
    <w:p w14:paraId="764E01C8" w14:textId="77777777" w:rsidR="00961FC4" w:rsidRPr="00383B23" w:rsidRDefault="00961FC4" w:rsidP="00961FC4">
      <w:pPr>
        <w:tabs>
          <w:tab w:val="left" w:pos="720"/>
          <w:tab w:val="left" w:pos="1080"/>
        </w:tabs>
        <w:spacing w:after="0"/>
        <w:rPr>
          <w:color w:val="000000" w:themeColor="text1"/>
        </w:rPr>
      </w:pPr>
    </w:p>
    <w:p w14:paraId="24A2A494" w14:textId="5AAC61F3" w:rsidR="00961FC4" w:rsidRPr="00383B23" w:rsidRDefault="00961FC4" w:rsidP="00BA0F64">
      <w:pPr>
        <w:pStyle w:val="ListParagraph"/>
        <w:tabs>
          <w:tab w:val="left" w:pos="720"/>
          <w:tab w:val="left" w:pos="1080"/>
        </w:tabs>
        <w:spacing w:after="0"/>
        <w:ind w:left="1080"/>
        <w:rPr>
          <w:color w:val="000000" w:themeColor="text1"/>
        </w:rPr>
      </w:pPr>
      <w:r w:rsidRPr="00383B23">
        <w:rPr>
          <w:color w:val="000000" w:themeColor="text1"/>
        </w:rPr>
        <w:t>Details:</w:t>
      </w:r>
      <w:r w:rsidR="00CF1DFB">
        <w:rPr>
          <w:color w:val="000000" w:themeColor="text1"/>
        </w:rPr>
        <w:br/>
      </w:r>
    </w:p>
    <w:p w14:paraId="61AB35C7" w14:textId="112CC293" w:rsidR="009024EE" w:rsidRPr="00383B23" w:rsidRDefault="009024EE" w:rsidP="00F1111E">
      <w:pPr>
        <w:pStyle w:val="ListParagraph"/>
        <w:numPr>
          <w:ilvl w:val="0"/>
          <w:numId w:val="14"/>
        </w:numPr>
        <w:tabs>
          <w:tab w:val="left" w:pos="720"/>
          <w:tab w:val="left" w:pos="1080"/>
        </w:tabs>
        <w:spacing w:after="0"/>
        <w:rPr>
          <w:color w:val="000000" w:themeColor="text1"/>
        </w:rPr>
      </w:pPr>
      <w:r w:rsidRPr="00383B23">
        <w:rPr>
          <w:color w:val="000000" w:themeColor="text1"/>
        </w:rPr>
        <w:t xml:space="preserve">Does the accused contest testimony outside the courtroom or </w:t>
      </w:r>
      <w:r w:rsidRPr="00383B23">
        <w:rPr>
          <w:color w:val="000000" w:themeColor="text1"/>
        </w:rPr>
        <w:br/>
        <w:t>behind a screen?</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sdt>
        <w:sdtPr>
          <w:rPr>
            <w:color w:val="000000" w:themeColor="text1"/>
          </w:rPr>
          <w:id w:val="-754890474"/>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Yes  </w:t>
      </w:r>
      <w:sdt>
        <w:sdtPr>
          <w:rPr>
            <w:color w:val="000000" w:themeColor="text1"/>
          </w:rPr>
          <w:id w:val="872806455"/>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No</w:t>
      </w:r>
    </w:p>
    <w:p w14:paraId="25167489" w14:textId="77777777" w:rsidR="009024EE" w:rsidRPr="00383B23" w:rsidRDefault="009024EE" w:rsidP="00961FC4">
      <w:pPr>
        <w:rPr>
          <w:color w:val="000000" w:themeColor="text1"/>
        </w:rPr>
      </w:pPr>
    </w:p>
    <w:p w14:paraId="71EC1551" w14:textId="73D0981A" w:rsidR="00D96064" w:rsidRPr="00383B23" w:rsidRDefault="007B07FD" w:rsidP="00961FC4">
      <w:pPr>
        <w:rPr>
          <w:b/>
          <w:bCs/>
          <w:color w:val="000000" w:themeColor="text1"/>
        </w:rPr>
      </w:pPr>
      <w:r>
        <w:rPr>
          <w:color w:val="000000" w:themeColor="text1"/>
        </w:rPr>
        <w:t>20</w:t>
      </w:r>
      <w:r w:rsidR="00181665" w:rsidRPr="00383B23">
        <w:rPr>
          <w:color w:val="000000" w:themeColor="text1"/>
        </w:rPr>
        <w:t>.</w:t>
      </w:r>
      <w:r w:rsidR="00BA0F64">
        <w:rPr>
          <w:color w:val="000000" w:themeColor="text1"/>
        </w:rPr>
        <w:t xml:space="preserve">      </w:t>
      </w:r>
      <w:r w:rsidR="00D96064" w:rsidRPr="00383B23">
        <w:rPr>
          <w:b/>
          <w:bCs/>
          <w:color w:val="000000" w:themeColor="text1"/>
        </w:rPr>
        <w:t>Appointment of counsel to cross-examine witness or victim</w:t>
      </w:r>
    </w:p>
    <w:p w14:paraId="084CCFC9" w14:textId="119B15DC" w:rsidR="007B41CD" w:rsidRPr="00CF1DFB" w:rsidRDefault="007B41CD" w:rsidP="00F1111E">
      <w:pPr>
        <w:pStyle w:val="ListParagraph"/>
        <w:numPr>
          <w:ilvl w:val="0"/>
          <w:numId w:val="32"/>
        </w:numPr>
        <w:tabs>
          <w:tab w:val="left" w:pos="720"/>
          <w:tab w:val="left" w:pos="1080"/>
        </w:tabs>
        <w:spacing w:after="0"/>
        <w:rPr>
          <w:color w:val="000000" w:themeColor="text1"/>
        </w:rPr>
      </w:pPr>
      <w:r w:rsidRPr="00CF1DFB">
        <w:rPr>
          <w:color w:val="000000" w:themeColor="text1"/>
        </w:rPr>
        <w:t xml:space="preserve">Will the Crown or any witness apply for an order appointing counsel to </w:t>
      </w:r>
      <w:r w:rsidRPr="00CF1DFB">
        <w:rPr>
          <w:color w:val="000000" w:themeColor="text1"/>
        </w:rPr>
        <w:br/>
        <w:t>cross-examine a witness under s. 486.3?</w:t>
      </w:r>
      <w:r w:rsidR="009024EE" w:rsidRPr="00CF1DFB">
        <w:rPr>
          <w:color w:val="000000" w:themeColor="text1"/>
        </w:rPr>
        <w:tab/>
      </w:r>
      <w:r w:rsidRPr="00CF1DFB">
        <w:rPr>
          <w:color w:val="000000" w:themeColor="text1"/>
        </w:rPr>
        <w:tab/>
      </w:r>
      <w:r w:rsidRPr="00CF1DFB">
        <w:rPr>
          <w:color w:val="000000" w:themeColor="text1"/>
        </w:rPr>
        <w:tab/>
      </w:r>
      <w:r w:rsidRPr="00CF1DFB">
        <w:rPr>
          <w:color w:val="000000" w:themeColor="text1"/>
        </w:rPr>
        <w:tab/>
      </w:r>
      <w:r w:rsidRPr="00CF1DFB">
        <w:rPr>
          <w:color w:val="000000" w:themeColor="text1"/>
        </w:rPr>
        <w:tab/>
      </w:r>
      <w:sdt>
        <w:sdtPr>
          <w:rPr>
            <w:rFonts w:ascii="MS Gothic" w:eastAsia="MS Gothic" w:hAnsi="MS Gothic"/>
            <w:color w:val="000000" w:themeColor="text1"/>
          </w:rPr>
          <w:id w:val="1201125980"/>
          <w14:checkbox>
            <w14:checked w14:val="0"/>
            <w14:checkedState w14:val="2612" w14:font="MS Gothic"/>
            <w14:uncheckedState w14:val="2610" w14:font="MS Gothic"/>
          </w14:checkbox>
        </w:sdtPr>
        <w:sdtEndPr/>
        <w:sdtContent>
          <w:r w:rsidRPr="00CF1DFB">
            <w:rPr>
              <w:rFonts w:ascii="MS Gothic" w:eastAsia="MS Gothic" w:hAnsi="MS Gothic" w:hint="eastAsia"/>
              <w:color w:val="000000" w:themeColor="text1"/>
            </w:rPr>
            <w:t>☐</w:t>
          </w:r>
        </w:sdtContent>
      </w:sdt>
      <w:r w:rsidRPr="00CF1DFB">
        <w:rPr>
          <w:color w:val="000000" w:themeColor="text1"/>
        </w:rPr>
        <w:t xml:space="preserve">  Yes  </w:t>
      </w:r>
      <w:sdt>
        <w:sdtPr>
          <w:rPr>
            <w:rFonts w:ascii="MS Gothic" w:eastAsia="MS Gothic" w:hAnsi="MS Gothic"/>
            <w:color w:val="000000" w:themeColor="text1"/>
          </w:rPr>
          <w:id w:val="-1194063519"/>
          <w14:checkbox>
            <w14:checked w14:val="0"/>
            <w14:checkedState w14:val="2612" w14:font="MS Gothic"/>
            <w14:uncheckedState w14:val="2610" w14:font="MS Gothic"/>
          </w14:checkbox>
        </w:sdtPr>
        <w:sdtEndPr/>
        <w:sdtContent>
          <w:r w:rsidRPr="00CF1DFB">
            <w:rPr>
              <w:rFonts w:ascii="MS Gothic" w:eastAsia="MS Gothic" w:hAnsi="MS Gothic" w:hint="eastAsia"/>
              <w:color w:val="000000" w:themeColor="text1"/>
            </w:rPr>
            <w:t>☐</w:t>
          </w:r>
        </w:sdtContent>
      </w:sdt>
      <w:r w:rsidRPr="00CF1DFB">
        <w:rPr>
          <w:color w:val="000000" w:themeColor="text1"/>
        </w:rPr>
        <w:t xml:space="preserve">  No</w:t>
      </w:r>
    </w:p>
    <w:p w14:paraId="3D4D1C9C" w14:textId="77777777" w:rsidR="00D96064" w:rsidRPr="00383B23" w:rsidRDefault="00D96064" w:rsidP="00961FC4">
      <w:pPr>
        <w:rPr>
          <w:color w:val="000000" w:themeColor="text1"/>
        </w:rPr>
      </w:pPr>
    </w:p>
    <w:p w14:paraId="05CDD43A" w14:textId="06F5CF8E" w:rsidR="00C30489" w:rsidRPr="00383B23" w:rsidRDefault="007B07FD" w:rsidP="00780608">
      <w:pPr>
        <w:tabs>
          <w:tab w:val="left" w:pos="540"/>
          <w:tab w:val="left" w:pos="1080"/>
        </w:tabs>
        <w:spacing w:after="0"/>
        <w:rPr>
          <w:b/>
          <w:color w:val="000000" w:themeColor="text1"/>
        </w:rPr>
      </w:pPr>
      <w:r>
        <w:rPr>
          <w:color w:val="000000" w:themeColor="text1"/>
        </w:rPr>
        <w:t>21</w:t>
      </w:r>
      <w:r w:rsidR="00C30489" w:rsidRPr="00383B23">
        <w:rPr>
          <w:color w:val="000000" w:themeColor="text1"/>
        </w:rPr>
        <w:t>.</w:t>
      </w:r>
      <w:r w:rsidR="00774E1A" w:rsidRPr="00383B23">
        <w:rPr>
          <w:color w:val="000000" w:themeColor="text1"/>
        </w:rPr>
        <w:t xml:space="preserve">  </w:t>
      </w:r>
      <w:r w:rsidR="00780608" w:rsidRPr="00383B23">
        <w:rPr>
          <w:color w:val="000000" w:themeColor="text1"/>
        </w:rPr>
        <w:tab/>
      </w:r>
      <w:r w:rsidR="00C30489" w:rsidRPr="00383B23">
        <w:rPr>
          <w:b/>
          <w:color w:val="000000" w:themeColor="text1"/>
        </w:rPr>
        <w:t xml:space="preserve">Publication </w:t>
      </w:r>
      <w:r w:rsidR="00961FC4" w:rsidRPr="00383B23">
        <w:rPr>
          <w:b/>
          <w:color w:val="000000" w:themeColor="text1"/>
        </w:rPr>
        <w:t>restrictions</w:t>
      </w:r>
    </w:p>
    <w:p w14:paraId="44535597" w14:textId="77777777" w:rsidR="00150544" w:rsidRPr="00383B23" w:rsidRDefault="00150544" w:rsidP="00C30489">
      <w:pPr>
        <w:tabs>
          <w:tab w:val="left" w:pos="720"/>
          <w:tab w:val="left" w:pos="1080"/>
        </w:tabs>
        <w:spacing w:after="0"/>
        <w:rPr>
          <w:b/>
          <w:color w:val="000000" w:themeColor="text1"/>
        </w:rPr>
      </w:pPr>
    </w:p>
    <w:p w14:paraId="505E5875" w14:textId="1FDF4B73" w:rsidR="00C30489" w:rsidRPr="00383B23" w:rsidRDefault="00C30489" w:rsidP="00F1111E">
      <w:pPr>
        <w:pStyle w:val="ListParagraph"/>
        <w:numPr>
          <w:ilvl w:val="0"/>
          <w:numId w:val="33"/>
        </w:numPr>
        <w:tabs>
          <w:tab w:val="left" w:pos="720"/>
          <w:tab w:val="left" w:pos="1080"/>
        </w:tabs>
        <w:spacing w:after="0"/>
        <w:rPr>
          <w:color w:val="000000" w:themeColor="text1"/>
        </w:rPr>
      </w:pPr>
      <w:r w:rsidRPr="00383B23">
        <w:rPr>
          <w:color w:val="000000" w:themeColor="text1"/>
        </w:rPr>
        <w:t xml:space="preserve">Does the Crown seek an order </w:t>
      </w:r>
      <w:r w:rsidR="00961FC4" w:rsidRPr="00383B23">
        <w:rPr>
          <w:color w:val="000000" w:themeColor="text1"/>
        </w:rPr>
        <w:t xml:space="preserve">restricting publication </w:t>
      </w:r>
      <w:r w:rsidRPr="00383B23">
        <w:rPr>
          <w:color w:val="000000" w:themeColor="text1"/>
        </w:rPr>
        <w:t>pursuant</w:t>
      </w:r>
      <w:r w:rsidR="00CF1DFB">
        <w:rPr>
          <w:color w:val="000000" w:themeColor="text1"/>
        </w:rPr>
        <w:t xml:space="preserve"> </w:t>
      </w:r>
      <w:r w:rsidRPr="00383B23">
        <w:rPr>
          <w:color w:val="000000" w:themeColor="text1"/>
        </w:rPr>
        <w:t>to s</w:t>
      </w:r>
      <w:r w:rsidR="00961FC4" w:rsidRPr="00383B23">
        <w:rPr>
          <w:color w:val="000000" w:themeColor="text1"/>
        </w:rPr>
        <w:t>s</w:t>
      </w:r>
      <w:r w:rsidRPr="00383B23">
        <w:rPr>
          <w:color w:val="000000" w:themeColor="text1"/>
        </w:rPr>
        <w:t>. 486</w:t>
      </w:r>
      <w:r w:rsidR="006709E8" w:rsidRPr="00383B23">
        <w:rPr>
          <w:color w:val="000000" w:themeColor="text1"/>
        </w:rPr>
        <w:t>.4</w:t>
      </w:r>
      <w:r w:rsidRPr="00383B23">
        <w:rPr>
          <w:color w:val="000000" w:themeColor="text1"/>
        </w:rPr>
        <w:t xml:space="preserve"> </w:t>
      </w:r>
      <w:r w:rsidR="006709E8" w:rsidRPr="00383B23">
        <w:rPr>
          <w:color w:val="000000" w:themeColor="text1"/>
        </w:rPr>
        <w:t>or 486.5</w:t>
      </w:r>
      <w:r w:rsidRPr="00383B23">
        <w:rPr>
          <w:color w:val="000000" w:themeColor="text1"/>
        </w:rPr>
        <w:t>?</w:t>
      </w:r>
      <w:r w:rsidR="00961FC4" w:rsidRPr="00383B23">
        <w:rPr>
          <w:color w:val="000000" w:themeColor="text1"/>
        </w:rPr>
        <w:t xml:space="preserve"> </w:t>
      </w:r>
      <w:r w:rsidR="006709E8" w:rsidRPr="00383B23">
        <w:rPr>
          <w:color w:val="000000" w:themeColor="text1"/>
        </w:rPr>
        <w:tab/>
      </w:r>
      <w:r w:rsidRPr="00383B23">
        <w:rPr>
          <w:color w:val="000000" w:themeColor="text1"/>
        </w:rPr>
        <w:tab/>
      </w:r>
      <w:r w:rsidR="00961FC4" w:rsidRPr="00383B23">
        <w:rPr>
          <w:color w:val="000000" w:themeColor="text1"/>
        </w:rPr>
        <w:tab/>
      </w:r>
      <w:r w:rsidR="00961FC4" w:rsidRPr="00383B23">
        <w:rPr>
          <w:color w:val="000000" w:themeColor="text1"/>
        </w:rPr>
        <w:tab/>
      </w:r>
      <w:r w:rsidR="0025194E" w:rsidRPr="00383B23">
        <w:rPr>
          <w:color w:val="000000" w:themeColor="text1"/>
        </w:rPr>
        <w:tab/>
      </w:r>
      <w:r w:rsidR="00B514C9" w:rsidRPr="00383B23">
        <w:rPr>
          <w:color w:val="000000" w:themeColor="text1"/>
        </w:rPr>
        <w:tab/>
      </w:r>
      <w:r w:rsidR="00B514C9" w:rsidRPr="00383B23">
        <w:rPr>
          <w:color w:val="000000" w:themeColor="text1"/>
        </w:rPr>
        <w:tab/>
      </w:r>
      <w:r w:rsidR="00CF1DFB">
        <w:rPr>
          <w:color w:val="000000" w:themeColor="text1"/>
        </w:rPr>
        <w:tab/>
      </w:r>
      <w:r w:rsidR="00CF1DFB">
        <w:rPr>
          <w:color w:val="000000" w:themeColor="text1"/>
        </w:rPr>
        <w:tab/>
      </w:r>
      <w:r w:rsidR="00CF1DFB">
        <w:rPr>
          <w:color w:val="000000" w:themeColor="text1"/>
        </w:rPr>
        <w:tab/>
      </w:r>
      <w:r w:rsidR="0025194E" w:rsidRPr="00383B23">
        <w:rPr>
          <w:color w:val="000000" w:themeColor="text1"/>
        </w:rPr>
        <w:tab/>
      </w:r>
      <w:sdt>
        <w:sdtPr>
          <w:rPr>
            <w:rFonts w:ascii="MS Gothic" w:eastAsia="MS Gothic" w:hAnsi="MS Gothic"/>
            <w:color w:val="000000" w:themeColor="text1"/>
          </w:rPr>
          <w:id w:val="1760180963"/>
          <w14:checkbox>
            <w14:checked w14:val="0"/>
            <w14:checkedState w14:val="2612" w14:font="MS Gothic"/>
            <w14:uncheckedState w14:val="2610" w14:font="MS Gothic"/>
          </w14:checkbox>
        </w:sdtPr>
        <w:sdtEndPr/>
        <w:sdtContent>
          <w:r w:rsidR="00B514C9" w:rsidRPr="00383B23">
            <w:rPr>
              <w:rFonts w:ascii="MS Gothic" w:eastAsia="MS Gothic" w:hAnsi="MS Gothic" w:hint="eastAsia"/>
              <w:color w:val="000000" w:themeColor="text1"/>
            </w:rPr>
            <w:t>☐</w:t>
          </w:r>
        </w:sdtContent>
      </w:sdt>
      <w:r w:rsidR="0025194E" w:rsidRPr="00383B23">
        <w:rPr>
          <w:color w:val="000000" w:themeColor="text1"/>
        </w:rPr>
        <w:t xml:space="preserve">  Yes  </w:t>
      </w:r>
      <w:sdt>
        <w:sdtPr>
          <w:rPr>
            <w:rFonts w:ascii="MS Gothic" w:eastAsia="MS Gothic" w:hAnsi="MS Gothic"/>
            <w:color w:val="000000" w:themeColor="text1"/>
          </w:rPr>
          <w:id w:val="2048483826"/>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No</w:t>
      </w:r>
      <w:r w:rsidRPr="00383B23">
        <w:rPr>
          <w:color w:val="000000" w:themeColor="text1"/>
        </w:rPr>
        <w:tab/>
      </w:r>
    </w:p>
    <w:p w14:paraId="4E746309" w14:textId="77777777" w:rsidR="00C30489" w:rsidRPr="00383B23" w:rsidRDefault="00C30489" w:rsidP="00C30489">
      <w:pPr>
        <w:tabs>
          <w:tab w:val="left" w:pos="720"/>
          <w:tab w:val="left" w:pos="1080"/>
        </w:tabs>
        <w:spacing w:after="0"/>
        <w:rPr>
          <w:color w:val="000000" w:themeColor="text1"/>
        </w:rPr>
      </w:pPr>
    </w:p>
    <w:p w14:paraId="620824A3" w14:textId="00FE5220" w:rsidR="00C30489" w:rsidRPr="00383B23" w:rsidRDefault="007B07FD" w:rsidP="00780608">
      <w:pPr>
        <w:tabs>
          <w:tab w:val="left" w:pos="540"/>
          <w:tab w:val="left" w:pos="1080"/>
        </w:tabs>
        <w:spacing w:after="0"/>
        <w:rPr>
          <w:b/>
          <w:color w:val="000000" w:themeColor="text1"/>
        </w:rPr>
      </w:pPr>
      <w:r>
        <w:rPr>
          <w:color w:val="000000" w:themeColor="text1"/>
        </w:rPr>
        <w:t>22</w:t>
      </w:r>
      <w:r w:rsidR="00422A0C" w:rsidRPr="00383B23">
        <w:rPr>
          <w:color w:val="000000" w:themeColor="text1"/>
        </w:rPr>
        <w:t>.</w:t>
      </w:r>
      <w:r w:rsidR="00774E1A" w:rsidRPr="00383B23">
        <w:rPr>
          <w:color w:val="000000" w:themeColor="text1"/>
        </w:rPr>
        <w:t xml:space="preserve">  </w:t>
      </w:r>
      <w:r w:rsidR="00780608" w:rsidRPr="00383B23">
        <w:rPr>
          <w:color w:val="000000" w:themeColor="text1"/>
        </w:rPr>
        <w:tab/>
      </w:r>
      <w:r w:rsidR="00422A0C" w:rsidRPr="00383B23">
        <w:rPr>
          <w:b/>
          <w:color w:val="000000" w:themeColor="text1"/>
        </w:rPr>
        <w:t xml:space="preserve">Privilege </w:t>
      </w:r>
      <w:r w:rsidR="00961FC4" w:rsidRPr="00383B23">
        <w:rPr>
          <w:b/>
          <w:color w:val="000000" w:themeColor="text1"/>
        </w:rPr>
        <w:t>i</w:t>
      </w:r>
      <w:r w:rsidR="00422A0C" w:rsidRPr="00383B23">
        <w:rPr>
          <w:b/>
          <w:color w:val="000000" w:themeColor="text1"/>
        </w:rPr>
        <w:t>ssues</w:t>
      </w:r>
      <w:r w:rsidR="00B514C9" w:rsidRPr="00383B23">
        <w:rPr>
          <w:b/>
          <w:color w:val="000000" w:themeColor="text1"/>
        </w:rPr>
        <w:t xml:space="preserve"> (e.g. informer, public interest,</w:t>
      </w:r>
      <w:r w:rsidR="00434CE9">
        <w:rPr>
          <w:b/>
          <w:color w:val="000000" w:themeColor="text1"/>
        </w:rPr>
        <w:t xml:space="preserve"> spousal,</w:t>
      </w:r>
      <w:r w:rsidR="00B514C9" w:rsidRPr="00383B23">
        <w:rPr>
          <w:b/>
          <w:color w:val="000000" w:themeColor="text1"/>
        </w:rPr>
        <w:t xml:space="preserve"> litigation, or solicitor-client privilege)</w:t>
      </w:r>
    </w:p>
    <w:p w14:paraId="05DA10A7" w14:textId="77777777" w:rsidR="00B514C9" w:rsidRPr="00383B23" w:rsidRDefault="00B514C9" w:rsidP="00780608">
      <w:pPr>
        <w:tabs>
          <w:tab w:val="left" w:pos="540"/>
          <w:tab w:val="left" w:pos="1080"/>
        </w:tabs>
        <w:spacing w:after="0"/>
        <w:rPr>
          <w:color w:val="000000" w:themeColor="text1"/>
        </w:rPr>
      </w:pPr>
    </w:p>
    <w:p w14:paraId="6D726F48" w14:textId="07C653A7" w:rsidR="00B74BC1" w:rsidRPr="00383B23" w:rsidRDefault="00B74BC1" w:rsidP="00F1111E">
      <w:pPr>
        <w:pStyle w:val="ListParagraph"/>
        <w:numPr>
          <w:ilvl w:val="0"/>
          <w:numId w:val="34"/>
        </w:numPr>
        <w:tabs>
          <w:tab w:val="left" w:pos="720"/>
          <w:tab w:val="left" w:pos="1080"/>
        </w:tabs>
        <w:spacing w:after="0"/>
        <w:rPr>
          <w:color w:val="000000" w:themeColor="text1"/>
        </w:rPr>
      </w:pPr>
      <w:r w:rsidRPr="00383B23">
        <w:rPr>
          <w:color w:val="000000" w:themeColor="text1"/>
        </w:rPr>
        <w:t xml:space="preserve">Will the Crown be raising issues of privilege? </w:t>
      </w:r>
      <w:r w:rsidRPr="00383B23">
        <w:rPr>
          <w:color w:val="000000" w:themeColor="text1"/>
        </w:rPr>
        <w:tab/>
      </w:r>
      <w:r w:rsidR="00CF1DFB">
        <w:rPr>
          <w:color w:val="000000" w:themeColor="text1"/>
        </w:rPr>
        <w:t xml:space="preserve">  </w:t>
      </w:r>
      <w:r w:rsidR="0040532F" w:rsidRPr="00383B23">
        <w:rPr>
          <w:color w:val="000000" w:themeColor="text1"/>
        </w:rPr>
        <w:tab/>
      </w:r>
      <w:r w:rsidRPr="00383B23">
        <w:rPr>
          <w:color w:val="000000" w:themeColor="text1"/>
        </w:rPr>
        <w:tab/>
      </w:r>
      <w:r w:rsidR="00CF1DFB">
        <w:rPr>
          <w:color w:val="000000" w:themeColor="text1"/>
        </w:rPr>
        <w:t xml:space="preserve">                </w:t>
      </w:r>
      <w:sdt>
        <w:sdtPr>
          <w:rPr>
            <w:rFonts w:ascii="MS Gothic" w:eastAsia="MS Gothic" w:hAnsi="MS Gothic"/>
            <w:color w:val="000000" w:themeColor="text1"/>
          </w:rPr>
          <w:id w:val="-696619778"/>
          <w14:checkbox>
            <w14:checked w14:val="0"/>
            <w14:checkedState w14:val="2612" w14:font="MS Gothic"/>
            <w14:uncheckedState w14:val="2610" w14:font="MS Gothic"/>
          </w14:checkbox>
        </w:sdtPr>
        <w:sdtEndPr/>
        <w:sdtContent>
          <w:r w:rsidR="0040532F" w:rsidRPr="00383B23">
            <w:rPr>
              <w:rFonts w:ascii="MS Gothic" w:eastAsia="MS Gothic" w:hAnsi="MS Gothic" w:hint="eastAsia"/>
              <w:color w:val="000000" w:themeColor="text1"/>
            </w:rPr>
            <w:t>☐</w:t>
          </w:r>
        </w:sdtContent>
      </w:sdt>
      <w:r w:rsidR="0025194E" w:rsidRPr="00383B23">
        <w:rPr>
          <w:color w:val="000000" w:themeColor="text1"/>
        </w:rPr>
        <w:t xml:space="preserve">  Yes  </w:t>
      </w:r>
      <w:sdt>
        <w:sdtPr>
          <w:rPr>
            <w:rFonts w:ascii="MS Gothic" w:eastAsia="MS Gothic" w:hAnsi="MS Gothic"/>
            <w:color w:val="000000" w:themeColor="text1"/>
          </w:rPr>
          <w:id w:val="-1223355576"/>
          <w14:checkbox>
            <w14:checked w14:val="0"/>
            <w14:checkedState w14:val="2612" w14:font="MS Gothic"/>
            <w14:uncheckedState w14:val="2610" w14:font="MS Gothic"/>
          </w14:checkbox>
        </w:sdtPr>
        <w:sdtEndPr/>
        <w:sdtContent>
          <w:r w:rsidR="0025194E" w:rsidRPr="00383B23">
            <w:rPr>
              <w:rFonts w:ascii="MS Gothic" w:eastAsia="MS Gothic" w:hAnsi="MS Gothic" w:hint="eastAsia"/>
              <w:color w:val="000000" w:themeColor="text1"/>
            </w:rPr>
            <w:t>☐</w:t>
          </w:r>
        </w:sdtContent>
      </w:sdt>
      <w:r w:rsidR="0025194E" w:rsidRPr="00383B23">
        <w:rPr>
          <w:color w:val="000000" w:themeColor="text1"/>
        </w:rPr>
        <w:t xml:space="preserve">  No</w:t>
      </w:r>
    </w:p>
    <w:p w14:paraId="38A0467D" w14:textId="77777777" w:rsidR="00181665" w:rsidRPr="00383B23" w:rsidRDefault="00181665" w:rsidP="00181665">
      <w:pPr>
        <w:tabs>
          <w:tab w:val="left" w:pos="540"/>
          <w:tab w:val="left" w:pos="1080"/>
        </w:tabs>
        <w:spacing w:after="0"/>
        <w:rPr>
          <w:color w:val="000000" w:themeColor="text1"/>
        </w:rPr>
      </w:pPr>
    </w:p>
    <w:p w14:paraId="1FA89316" w14:textId="73CC82E4" w:rsidR="00181665" w:rsidRPr="00383B23" w:rsidRDefault="00181665" w:rsidP="00181665">
      <w:pPr>
        <w:tabs>
          <w:tab w:val="left" w:pos="540"/>
          <w:tab w:val="left" w:pos="1080"/>
        </w:tabs>
        <w:spacing w:after="0"/>
        <w:rPr>
          <w:b/>
          <w:color w:val="000000" w:themeColor="text1"/>
        </w:rPr>
      </w:pPr>
      <w:r w:rsidRPr="00383B23">
        <w:rPr>
          <w:color w:val="000000" w:themeColor="text1"/>
        </w:rPr>
        <w:t>2</w:t>
      </w:r>
      <w:r w:rsidR="007B07FD">
        <w:rPr>
          <w:color w:val="000000" w:themeColor="text1"/>
        </w:rPr>
        <w:t>3</w:t>
      </w:r>
      <w:r w:rsidRPr="00383B23">
        <w:rPr>
          <w:color w:val="000000" w:themeColor="text1"/>
        </w:rPr>
        <w:t xml:space="preserve">.  </w:t>
      </w:r>
      <w:r w:rsidRPr="00383B23">
        <w:rPr>
          <w:color w:val="000000" w:themeColor="text1"/>
        </w:rPr>
        <w:tab/>
      </w:r>
      <w:r w:rsidRPr="00383B23">
        <w:rPr>
          <w:b/>
          <w:bCs/>
          <w:color w:val="000000" w:themeColor="text1"/>
        </w:rPr>
        <w:t>Are any other issues requiring rulings expected to arise in this proceeding</w:t>
      </w:r>
      <w:r w:rsidRPr="00383B23">
        <w:rPr>
          <w:b/>
          <w:color w:val="000000" w:themeColor="text1"/>
        </w:rPr>
        <w:t>?</w:t>
      </w:r>
      <w:r w:rsidR="00CF1DFB">
        <w:rPr>
          <w:b/>
          <w:color w:val="000000" w:themeColor="text1"/>
        </w:rPr>
        <w:t xml:space="preserve">  </w:t>
      </w:r>
      <w:r w:rsidR="00CF1DFB">
        <w:rPr>
          <w:b/>
          <w:color w:val="000000" w:themeColor="text1"/>
        </w:rPr>
        <w:tab/>
      </w:r>
      <w:r w:rsidRPr="00383B23">
        <w:rPr>
          <w:color w:val="000000" w:themeColor="text1"/>
        </w:rPr>
        <w:t xml:space="preserve"> </w:t>
      </w:r>
      <w:sdt>
        <w:sdtPr>
          <w:rPr>
            <w:color w:val="000000" w:themeColor="text1"/>
          </w:rPr>
          <w:id w:val="-1232379440"/>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Yes  </w:t>
      </w:r>
      <w:sdt>
        <w:sdtPr>
          <w:rPr>
            <w:color w:val="000000" w:themeColor="text1"/>
          </w:rPr>
          <w:id w:val="-1088234474"/>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No</w:t>
      </w:r>
    </w:p>
    <w:p w14:paraId="211F64BF" w14:textId="77777777" w:rsidR="00181665" w:rsidRPr="00383B23" w:rsidRDefault="00181665" w:rsidP="00181665">
      <w:pPr>
        <w:tabs>
          <w:tab w:val="left" w:pos="720"/>
          <w:tab w:val="left" w:pos="1080"/>
        </w:tabs>
        <w:spacing w:after="0"/>
        <w:rPr>
          <w:b/>
          <w:color w:val="000000" w:themeColor="text1"/>
        </w:rPr>
      </w:pPr>
    </w:p>
    <w:p w14:paraId="653CBC6A" w14:textId="77777777" w:rsidR="00CF1DFB" w:rsidRDefault="00181665" w:rsidP="00F1111E">
      <w:pPr>
        <w:pStyle w:val="ListParagraph"/>
        <w:numPr>
          <w:ilvl w:val="0"/>
          <w:numId w:val="35"/>
        </w:numPr>
        <w:tabs>
          <w:tab w:val="left" w:pos="720"/>
          <w:tab w:val="left" w:pos="1080"/>
        </w:tabs>
        <w:spacing w:after="0"/>
        <w:rPr>
          <w:color w:val="000000" w:themeColor="text1"/>
        </w:rPr>
      </w:pPr>
      <w:r w:rsidRPr="00383B23">
        <w:rPr>
          <w:color w:val="000000" w:themeColor="text1"/>
        </w:rPr>
        <w:t>Details:</w:t>
      </w:r>
    </w:p>
    <w:p w14:paraId="6957159B" w14:textId="5AF6D97C" w:rsidR="00181665" w:rsidRPr="00CF1DFB" w:rsidRDefault="00181665" w:rsidP="00F1111E">
      <w:pPr>
        <w:pStyle w:val="ListParagraph"/>
        <w:numPr>
          <w:ilvl w:val="0"/>
          <w:numId w:val="35"/>
        </w:numPr>
        <w:tabs>
          <w:tab w:val="left" w:pos="720"/>
          <w:tab w:val="left" w:pos="1080"/>
        </w:tabs>
        <w:spacing w:after="0"/>
        <w:rPr>
          <w:color w:val="000000" w:themeColor="text1"/>
        </w:rPr>
      </w:pPr>
      <w:r w:rsidRPr="00CF1DFB">
        <w:rPr>
          <w:color w:val="000000" w:themeColor="text1"/>
        </w:rPr>
        <w:t xml:space="preserve">Time </w:t>
      </w:r>
      <w:proofErr w:type="gramStart"/>
      <w:r w:rsidRPr="00CF1DFB">
        <w:rPr>
          <w:color w:val="000000" w:themeColor="text1"/>
        </w:rPr>
        <w:t>estimate</w:t>
      </w:r>
      <w:proofErr w:type="gramEnd"/>
      <w:r w:rsidRPr="00CF1DFB">
        <w:rPr>
          <w:color w:val="000000" w:themeColor="text1"/>
        </w:rPr>
        <w:t xml:space="preserve"> for </w:t>
      </w:r>
      <w:r w:rsidRPr="00CF1DFB">
        <w:rPr>
          <w:i/>
          <w:iCs/>
          <w:color w:val="000000" w:themeColor="text1"/>
        </w:rPr>
        <w:t>voir dire</w:t>
      </w:r>
      <w:r w:rsidRPr="00CF1DFB">
        <w:rPr>
          <w:color w:val="000000" w:themeColor="text1"/>
        </w:rPr>
        <w:t>:</w:t>
      </w:r>
      <w:r w:rsidRPr="00CF1DFB">
        <w:rPr>
          <w:color w:val="000000" w:themeColor="text1"/>
        </w:rPr>
        <w:tab/>
      </w:r>
      <w:r w:rsidRPr="00CF1DFB">
        <w:rPr>
          <w:color w:val="000000" w:themeColor="text1"/>
        </w:rPr>
        <w:tab/>
        <w:t>Evidence</w:t>
      </w:r>
      <w:r w:rsidRPr="00CF1DFB">
        <w:rPr>
          <w:color w:val="000000" w:themeColor="text1"/>
        </w:rPr>
        <w:tab/>
      </w:r>
      <w:r w:rsidRPr="00CF1DFB">
        <w:rPr>
          <w:color w:val="000000" w:themeColor="text1"/>
        </w:rPr>
        <w:tab/>
        <w:t>Argument</w:t>
      </w:r>
    </w:p>
    <w:p w14:paraId="4CE4C748" w14:textId="77777777" w:rsidR="00181665" w:rsidRPr="00383B23" w:rsidRDefault="00181665" w:rsidP="00181665">
      <w:pPr>
        <w:tabs>
          <w:tab w:val="left" w:pos="720"/>
          <w:tab w:val="left" w:pos="1080"/>
        </w:tabs>
        <w:spacing w:after="0"/>
        <w:rPr>
          <w:color w:val="000000" w:themeColor="text1"/>
        </w:rPr>
      </w:pPr>
      <w:r w:rsidRPr="00383B23">
        <w:rPr>
          <w:color w:val="000000" w:themeColor="text1"/>
        </w:rPr>
        <w:lastRenderedPageBreak/>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5A2416D7" w14:textId="77777777" w:rsidR="0025194E" w:rsidRPr="00383B23" w:rsidRDefault="0025194E" w:rsidP="00567F22">
      <w:pPr>
        <w:tabs>
          <w:tab w:val="left" w:pos="720"/>
          <w:tab w:val="left" w:pos="1080"/>
        </w:tabs>
        <w:spacing w:after="0"/>
        <w:rPr>
          <w:color w:val="000000" w:themeColor="text1"/>
        </w:rPr>
      </w:pPr>
    </w:p>
    <w:p w14:paraId="680E4C8F" w14:textId="1B9F59CE" w:rsidR="00FD12BC"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 xml:space="preserve">PART </w:t>
      </w:r>
      <w:r w:rsidR="00C61500">
        <w:rPr>
          <w:b/>
          <w:color w:val="000000" w:themeColor="text1"/>
        </w:rPr>
        <w:t>E</w:t>
      </w:r>
      <w:r w:rsidRPr="00383B23">
        <w:rPr>
          <w:b/>
          <w:color w:val="000000" w:themeColor="text1"/>
        </w:rPr>
        <w:br/>
      </w:r>
      <w:r w:rsidR="00FD12BC" w:rsidRPr="00383B23">
        <w:rPr>
          <w:b/>
          <w:color w:val="000000" w:themeColor="text1"/>
        </w:rPr>
        <w:t>DEFENCE – PRE-TRIAL MOTIONS</w:t>
      </w:r>
      <w:r w:rsidR="00CD68B4" w:rsidRPr="00383B23">
        <w:rPr>
          <w:b/>
          <w:color w:val="000000" w:themeColor="text1"/>
        </w:rPr>
        <w:t xml:space="preserve">, </w:t>
      </w:r>
      <w:r w:rsidR="00FD12BC" w:rsidRPr="00383B23">
        <w:rPr>
          <w:b/>
          <w:color w:val="000000" w:themeColor="text1"/>
        </w:rPr>
        <w:t>APPLICATIONS</w:t>
      </w:r>
      <w:r w:rsidR="00CD68B4" w:rsidRPr="00383B23">
        <w:rPr>
          <w:b/>
          <w:color w:val="000000" w:themeColor="text1"/>
        </w:rPr>
        <w:t>, AND EVIDENTIARY ISSUES</w:t>
      </w:r>
    </w:p>
    <w:p w14:paraId="079BE584" w14:textId="77777777" w:rsidR="00FD12BC" w:rsidRPr="00383B23" w:rsidRDefault="00FD12BC" w:rsidP="00FD12BC">
      <w:pPr>
        <w:spacing w:after="0"/>
        <w:rPr>
          <w:color w:val="000000" w:themeColor="text1"/>
          <w:sz w:val="20"/>
          <w:szCs w:val="20"/>
        </w:rPr>
      </w:pPr>
    </w:p>
    <w:p w14:paraId="33B66CC2" w14:textId="47F5433E" w:rsidR="006A6A77" w:rsidRPr="00383B23" w:rsidRDefault="00181665" w:rsidP="00780608">
      <w:pPr>
        <w:tabs>
          <w:tab w:val="left" w:pos="540"/>
          <w:tab w:val="left" w:pos="1080"/>
        </w:tabs>
        <w:spacing w:after="0"/>
        <w:rPr>
          <w:b/>
          <w:color w:val="000000" w:themeColor="text1"/>
        </w:rPr>
      </w:pPr>
      <w:r w:rsidRPr="00383B23">
        <w:rPr>
          <w:color w:val="000000" w:themeColor="text1"/>
        </w:rPr>
        <w:t>2</w:t>
      </w:r>
      <w:r w:rsidR="007B07FD">
        <w:rPr>
          <w:color w:val="000000" w:themeColor="text1"/>
        </w:rPr>
        <w:t>4</w:t>
      </w:r>
      <w:r w:rsidR="004A07E6" w:rsidRPr="00383B23">
        <w:rPr>
          <w:color w:val="000000" w:themeColor="text1"/>
        </w:rPr>
        <w:t>.</w:t>
      </w:r>
      <w:r w:rsidR="00780608" w:rsidRPr="00383B23">
        <w:rPr>
          <w:color w:val="000000" w:themeColor="text1"/>
        </w:rPr>
        <w:tab/>
      </w:r>
      <w:r w:rsidR="00C10540" w:rsidRPr="00383B23">
        <w:rPr>
          <w:b/>
          <w:bCs/>
          <w:color w:val="000000" w:themeColor="text1"/>
        </w:rPr>
        <w:t xml:space="preserve">Constitutional </w:t>
      </w:r>
      <w:r w:rsidR="0040532F" w:rsidRPr="00383B23">
        <w:rPr>
          <w:b/>
          <w:bCs/>
          <w:color w:val="000000" w:themeColor="text1"/>
        </w:rPr>
        <w:t xml:space="preserve">or other </w:t>
      </w:r>
      <w:r w:rsidR="00C10540" w:rsidRPr="00383B23">
        <w:rPr>
          <w:b/>
          <w:bCs/>
          <w:color w:val="000000" w:themeColor="text1"/>
        </w:rPr>
        <w:t>c</w:t>
      </w:r>
      <w:r w:rsidR="00B74BC1" w:rsidRPr="00383B23">
        <w:rPr>
          <w:b/>
          <w:bCs/>
          <w:color w:val="000000" w:themeColor="text1"/>
        </w:rPr>
        <w:t xml:space="preserve">hallenge to </w:t>
      </w:r>
      <w:r w:rsidR="0040532F" w:rsidRPr="00383B23">
        <w:rPr>
          <w:b/>
          <w:bCs/>
          <w:color w:val="000000" w:themeColor="text1"/>
        </w:rPr>
        <w:t xml:space="preserve">validity of </w:t>
      </w:r>
      <w:r w:rsidR="00C10540" w:rsidRPr="00383B23">
        <w:rPr>
          <w:b/>
          <w:bCs/>
          <w:color w:val="000000" w:themeColor="text1"/>
        </w:rPr>
        <w:t>l</w:t>
      </w:r>
      <w:r w:rsidR="00B74BC1" w:rsidRPr="00383B23">
        <w:rPr>
          <w:b/>
          <w:bCs/>
          <w:color w:val="000000" w:themeColor="text1"/>
        </w:rPr>
        <w:t>egislation</w:t>
      </w:r>
      <w:r w:rsidR="0040532F" w:rsidRPr="00383B23">
        <w:rPr>
          <w:color w:val="000000" w:themeColor="text1"/>
        </w:rPr>
        <w:tab/>
      </w:r>
      <w:r w:rsidR="0040532F" w:rsidRPr="00383B23">
        <w:rPr>
          <w:color w:val="000000" w:themeColor="text1"/>
        </w:rPr>
        <w:tab/>
      </w:r>
      <w:r w:rsidR="0040532F" w:rsidRPr="00383B23">
        <w:rPr>
          <w:color w:val="000000" w:themeColor="text1"/>
        </w:rPr>
        <w:tab/>
      </w:r>
      <w:r w:rsidR="0040532F" w:rsidRPr="00383B23">
        <w:rPr>
          <w:color w:val="000000" w:themeColor="text1"/>
        </w:rPr>
        <w:tab/>
      </w:r>
      <w:sdt>
        <w:sdtPr>
          <w:rPr>
            <w:color w:val="000000" w:themeColor="text1"/>
          </w:rPr>
          <w:id w:val="-287442047"/>
          <w14:checkbox>
            <w14:checked w14:val="0"/>
            <w14:checkedState w14:val="2612" w14:font="MS Gothic"/>
            <w14:uncheckedState w14:val="2610" w14:font="MS Gothic"/>
          </w14:checkbox>
        </w:sdtPr>
        <w:sdtEndPr/>
        <w:sdtContent>
          <w:r w:rsidR="0040532F" w:rsidRPr="00383B23">
            <w:rPr>
              <w:rFonts w:ascii="MS Gothic" w:eastAsia="MS Gothic" w:hAnsi="MS Gothic" w:hint="eastAsia"/>
              <w:color w:val="000000" w:themeColor="text1"/>
            </w:rPr>
            <w:t>☐</w:t>
          </w:r>
        </w:sdtContent>
      </w:sdt>
      <w:r w:rsidR="0040532F" w:rsidRPr="00383B23">
        <w:rPr>
          <w:color w:val="000000" w:themeColor="text1"/>
        </w:rPr>
        <w:t xml:space="preserve">  Yes  </w:t>
      </w:r>
      <w:sdt>
        <w:sdtPr>
          <w:rPr>
            <w:color w:val="000000" w:themeColor="text1"/>
          </w:rPr>
          <w:id w:val="36403028"/>
          <w14:checkbox>
            <w14:checked w14:val="0"/>
            <w14:checkedState w14:val="2612" w14:font="MS Gothic"/>
            <w14:uncheckedState w14:val="2610" w14:font="MS Gothic"/>
          </w14:checkbox>
        </w:sdtPr>
        <w:sdtEndPr/>
        <w:sdtContent>
          <w:r w:rsidR="0040532F" w:rsidRPr="00383B23">
            <w:rPr>
              <w:rFonts w:ascii="MS Gothic" w:eastAsia="MS Gothic" w:hAnsi="MS Gothic" w:hint="eastAsia"/>
              <w:color w:val="000000" w:themeColor="text1"/>
            </w:rPr>
            <w:t>☐</w:t>
          </w:r>
        </w:sdtContent>
      </w:sdt>
      <w:r w:rsidR="0040532F" w:rsidRPr="00383B23">
        <w:rPr>
          <w:color w:val="000000" w:themeColor="text1"/>
        </w:rPr>
        <w:t xml:space="preserve">  No</w:t>
      </w:r>
    </w:p>
    <w:p w14:paraId="787719C7" w14:textId="77777777" w:rsidR="00150544" w:rsidRPr="00383B23" w:rsidRDefault="00150544" w:rsidP="004A07E6">
      <w:pPr>
        <w:tabs>
          <w:tab w:val="left" w:pos="720"/>
          <w:tab w:val="left" w:pos="1080"/>
        </w:tabs>
        <w:spacing w:after="0"/>
        <w:rPr>
          <w:b/>
          <w:color w:val="000000" w:themeColor="text1"/>
        </w:rPr>
      </w:pPr>
    </w:p>
    <w:p w14:paraId="0C24D631" w14:textId="7110DC5F" w:rsidR="00B74BC1" w:rsidRPr="00383B23" w:rsidRDefault="006A6A77" w:rsidP="004A07E6">
      <w:pPr>
        <w:tabs>
          <w:tab w:val="left" w:pos="720"/>
          <w:tab w:val="left" w:pos="1080"/>
        </w:tabs>
        <w:spacing w:after="0"/>
        <w:rPr>
          <w:color w:val="000000" w:themeColor="text1"/>
        </w:rPr>
      </w:pPr>
      <w:r w:rsidRPr="00383B23">
        <w:rPr>
          <w:b/>
          <w:color w:val="000000" w:themeColor="text1"/>
        </w:rPr>
        <w:tab/>
      </w:r>
      <w:r w:rsidRPr="00383B23">
        <w:rPr>
          <w:color w:val="000000" w:themeColor="text1"/>
        </w:rPr>
        <w:t>a)</w:t>
      </w:r>
      <w:r w:rsidR="009024EE" w:rsidRPr="00383B23">
        <w:rPr>
          <w:color w:val="000000" w:themeColor="text1"/>
        </w:rPr>
        <w:tab/>
      </w:r>
      <w:r w:rsidR="0040532F" w:rsidRPr="00383B23">
        <w:rPr>
          <w:color w:val="000000" w:themeColor="text1"/>
        </w:rPr>
        <w:t>Statutory p</w:t>
      </w:r>
      <w:r w:rsidR="00C10540" w:rsidRPr="00383B23">
        <w:rPr>
          <w:color w:val="000000" w:themeColor="text1"/>
        </w:rPr>
        <w:t>rovision(s)</w:t>
      </w:r>
      <w:r w:rsidR="0040532F" w:rsidRPr="00383B23">
        <w:rPr>
          <w:color w:val="000000" w:themeColor="text1"/>
        </w:rPr>
        <w:t xml:space="preserve"> at issue</w:t>
      </w:r>
      <w:r w:rsidR="00B74BC1" w:rsidRPr="00383B23">
        <w:rPr>
          <w:color w:val="000000" w:themeColor="text1"/>
        </w:rPr>
        <w:t>:</w:t>
      </w:r>
    </w:p>
    <w:p w14:paraId="5B6D810A" w14:textId="1C03F577" w:rsidR="0040532F" w:rsidRPr="00383B23" w:rsidRDefault="0040532F" w:rsidP="004A07E6">
      <w:pPr>
        <w:tabs>
          <w:tab w:val="left" w:pos="720"/>
          <w:tab w:val="left" w:pos="1080"/>
        </w:tabs>
        <w:spacing w:after="0"/>
        <w:rPr>
          <w:color w:val="000000" w:themeColor="text1"/>
        </w:rPr>
      </w:pPr>
      <w:r w:rsidRPr="00383B23">
        <w:rPr>
          <w:color w:val="000000" w:themeColor="text1"/>
        </w:rPr>
        <w:tab/>
        <w:t>b)</w:t>
      </w:r>
      <w:r w:rsidR="009024EE" w:rsidRPr="00383B23">
        <w:rPr>
          <w:color w:val="000000" w:themeColor="text1"/>
        </w:rPr>
        <w:tab/>
      </w:r>
      <w:r w:rsidRPr="00383B23">
        <w:rPr>
          <w:color w:val="000000" w:themeColor="text1"/>
        </w:rPr>
        <w:t>Ground(s) for challenge:</w:t>
      </w:r>
    </w:p>
    <w:p w14:paraId="48DF5883" w14:textId="1C0C55CC" w:rsidR="0040532F" w:rsidRPr="00383B23" w:rsidRDefault="0040532F" w:rsidP="004A07E6">
      <w:pPr>
        <w:tabs>
          <w:tab w:val="left" w:pos="720"/>
          <w:tab w:val="left" w:pos="1080"/>
        </w:tabs>
        <w:spacing w:after="0"/>
        <w:rPr>
          <w:color w:val="000000" w:themeColor="text1"/>
        </w:rPr>
      </w:pPr>
      <w:r w:rsidRPr="00383B23">
        <w:rPr>
          <w:color w:val="000000" w:themeColor="text1"/>
        </w:rPr>
        <w:tab/>
        <w:t>c)</w:t>
      </w:r>
      <w:r w:rsidR="009024EE" w:rsidRPr="00383B23">
        <w:rPr>
          <w:color w:val="000000" w:themeColor="text1"/>
        </w:rPr>
        <w:tab/>
      </w:r>
      <w:r w:rsidRPr="00383B23">
        <w:rPr>
          <w:color w:val="000000" w:themeColor="text1"/>
        </w:rPr>
        <w:t>Brief summary of position:</w:t>
      </w:r>
    </w:p>
    <w:p w14:paraId="1490BDDA" w14:textId="77777777" w:rsidR="0040532F" w:rsidRPr="00383B23" w:rsidRDefault="0040532F" w:rsidP="004A07E6">
      <w:pPr>
        <w:tabs>
          <w:tab w:val="left" w:pos="720"/>
          <w:tab w:val="left" w:pos="1080"/>
        </w:tabs>
        <w:spacing w:after="0"/>
        <w:rPr>
          <w:color w:val="000000" w:themeColor="text1"/>
        </w:rPr>
      </w:pPr>
    </w:p>
    <w:p w14:paraId="7C39C2AE" w14:textId="73C0E0DD" w:rsidR="00B74BC1" w:rsidRPr="00383B23" w:rsidRDefault="000C7276" w:rsidP="004574E2">
      <w:pPr>
        <w:tabs>
          <w:tab w:val="left" w:pos="720"/>
          <w:tab w:val="left" w:pos="1080"/>
          <w:tab w:val="left" w:pos="5040"/>
        </w:tabs>
        <w:spacing w:after="0"/>
        <w:rPr>
          <w:color w:val="000000" w:themeColor="text1"/>
        </w:rPr>
      </w:pPr>
      <w:r w:rsidRPr="00383B23">
        <w:rPr>
          <w:color w:val="000000" w:themeColor="text1"/>
        </w:rPr>
        <w:tab/>
      </w:r>
      <w:r w:rsidR="0040532F" w:rsidRPr="00383B23">
        <w:rPr>
          <w:color w:val="000000" w:themeColor="text1"/>
        </w:rPr>
        <w:t>d</w:t>
      </w:r>
      <w:r w:rsidRPr="00383B23">
        <w:rPr>
          <w:color w:val="000000" w:themeColor="text1"/>
        </w:rPr>
        <w:t xml:space="preserve">) </w:t>
      </w:r>
      <w:r w:rsidR="0011231A" w:rsidRPr="00383B23">
        <w:rPr>
          <w:color w:val="000000" w:themeColor="text1"/>
        </w:rPr>
        <w:t xml:space="preserve"> </w:t>
      </w:r>
      <w:r w:rsidRPr="00383B23">
        <w:rPr>
          <w:color w:val="000000" w:themeColor="text1"/>
        </w:rPr>
        <w:t xml:space="preserve"> </w:t>
      </w:r>
      <w:r w:rsidR="00B74BC1" w:rsidRPr="00383B23">
        <w:rPr>
          <w:color w:val="000000" w:themeColor="text1"/>
        </w:rPr>
        <w:t xml:space="preserve">Time estimate: </w:t>
      </w:r>
      <w:r w:rsidR="00344B86" w:rsidRPr="00383B23">
        <w:rPr>
          <w:color w:val="000000" w:themeColor="text1"/>
        </w:rPr>
        <w:tab/>
      </w:r>
      <w:r w:rsidR="00B74BC1" w:rsidRPr="00383B23">
        <w:rPr>
          <w:color w:val="000000" w:themeColor="text1"/>
        </w:rPr>
        <w:t>Evidence</w:t>
      </w:r>
      <w:r w:rsidR="00B74BC1" w:rsidRPr="00383B23">
        <w:rPr>
          <w:color w:val="000000" w:themeColor="text1"/>
        </w:rPr>
        <w:tab/>
      </w:r>
      <w:r w:rsidR="00B74BC1" w:rsidRPr="00383B23">
        <w:rPr>
          <w:color w:val="000000" w:themeColor="text1"/>
        </w:rPr>
        <w:tab/>
        <w:t>Argument</w:t>
      </w:r>
    </w:p>
    <w:p w14:paraId="7FDCCFE2" w14:textId="12446306" w:rsidR="00B74BC1" w:rsidRPr="00383B23" w:rsidRDefault="00B74BC1" w:rsidP="00C10540">
      <w:pPr>
        <w:pStyle w:val="ListParagraph"/>
        <w:tabs>
          <w:tab w:val="left" w:pos="720"/>
          <w:tab w:val="left" w:pos="1080"/>
        </w:tabs>
        <w:spacing w:after="0"/>
        <w:ind w:left="1080"/>
        <w:rPr>
          <w:color w:val="000000" w:themeColor="text1"/>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00905A3B" w:rsidRPr="00383B23">
        <w:rPr>
          <w:color w:val="000000" w:themeColor="text1"/>
        </w:rPr>
        <w:tab/>
      </w:r>
      <w:r w:rsidR="00905A3B" w:rsidRPr="00383B23">
        <w:rPr>
          <w:color w:val="000000" w:themeColor="text1"/>
        </w:rPr>
        <w:tab/>
      </w:r>
      <w:r w:rsidR="00C10540" w:rsidRPr="00383B23">
        <w:rPr>
          <w:color w:val="000000" w:themeColor="text1"/>
        </w:rPr>
        <w:t>________</w:t>
      </w:r>
      <w:r w:rsidR="00C10540" w:rsidRPr="00383B23">
        <w:rPr>
          <w:color w:val="000000" w:themeColor="text1"/>
        </w:rPr>
        <w:tab/>
      </w:r>
      <w:r w:rsidR="00C10540" w:rsidRPr="00383B23">
        <w:rPr>
          <w:color w:val="000000" w:themeColor="text1"/>
        </w:rPr>
        <w:tab/>
        <w:t>________</w:t>
      </w:r>
    </w:p>
    <w:p w14:paraId="24B238EC" w14:textId="77777777" w:rsidR="00C10540" w:rsidRPr="00383B23" w:rsidRDefault="00C10540" w:rsidP="00C10540">
      <w:pPr>
        <w:pStyle w:val="ListParagraph"/>
        <w:tabs>
          <w:tab w:val="left" w:pos="720"/>
          <w:tab w:val="left" w:pos="1080"/>
        </w:tabs>
        <w:spacing w:after="0"/>
        <w:ind w:left="1080"/>
        <w:rPr>
          <w:color w:val="000000" w:themeColor="text1"/>
        </w:rPr>
      </w:pPr>
    </w:p>
    <w:p w14:paraId="551FFDF9" w14:textId="485BA96B" w:rsidR="00150544" w:rsidRPr="00383B23" w:rsidRDefault="00181665" w:rsidP="007418A8">
      <w:pPr>
        <w:tabs>
          <w:tab w:val="left" w:pos="540"/>
          <w:tab w:val="left" w:pos="1080"/>
        </w:tabs>
        <w:spacing w:after="0"/>
        <w:rPr>
          <w:b/>
          <w:color w:val="000000" w:themeColor="text1"/>
        </w:rPr>
      </w:pPr>
      <w:r w:rsidRPr="00383B23">
        <w:rPr>
          <w:color w:val="000000" w:themeColor="text1"/>
        </w:rPr>
        <w:t>2</w:t>
      </w:r>
      <w:r w:rsidR="007B07FD">
        <w:rPr>
          <w:color w:val="000000" w:themeColor="text1"/>
        </w:rPr>
        <w:t>5</w:t>
      </w:r>
      <w:r w:rsidR="00B74BC1" w:rsidRPr="00383B23">
        <w:rPr>
          <w:color w:val="000000" w:themeColor="text1"/>
        </w:rPr>
        <w:t>.</w:t>
      </w:r>
      <w:r w:rsidR="00780608" w:rsidRPr="00383B23">
        <w:rPr>
          <w:color w:val="000000" w:themeColor="text1"/>
        </w:rPr>
        <w:tab/>
      </w:r>
      <w:r w:rsidR="00B74BC1" w:rsidRPr="00383B23">
        <w:rPr>
          <w:b/>
          <w:color w:val="000000" w:themeColor="text1"/>
        </w:rPr>
        <w:t xml:space="preserve">Application to </w:t>
      </w:r>
      <w:r w:rsidR="0040532F" w:rsidRPr="00383B23">
        <w:rPr>
          <w:b/>
          <w:color w:val="000000" w:themeColor="text1"/>
        </w:rPr>
        <w:t>s</w:t>
      </w:r>
      <w:r w:rsidR="00B74BC1" w:rsidRPr="00383B23">
        <w:rPr>
          <w:b/>
          <w:color w:val="000000" w:themeColor="text1"/>
        </w:rPr>
        <w:t xml:space="preserve">tay </w:t>
      </w:r>
      <w:r w:rsidR="0040532F" w:rsidRPr="00383B23">
        <w:rPr>
          <w:b/>
          <w:color w:val="000000" w:themeColor="text1"/>
        </w:rPr>
        <w:t>pro</w:t>
      </w:r>
      <w:r w:rsidR="00B74BC1" w:rsidRPr="00383B23">
        <w:rPr>
          <w:b/>
          <w:color w:val="000000" w:themeColor="text1"/>
        </w:rPr>
        <w:t>ceeding</w:t>
      </w:r>
      <w:r w:rsidR="0040532F" w:rsidRPr="00383B23">
        <w:rPr>
          <w:b/>
          <w:color w:val="000000" w:themeColor="text1"/>
        </w:rPr>
        <w:t xml:space="preserve"> </w:t>
      </w:r>
      <w:r w:rsidR="0040532F" w:rsidRPr="00383B23">
        <w:rPr>
          <w:color w:val="000000" w:themeColor="text1"/>
        </w:rPr>
        <w:tab/>
      </w:r>
      <w:r w:rsidR="0040532F" w:rsidRPr="00383B23">
        <w:rPr>
          <w:color w:val="000000" w:themeColor="text1"/>
        </w:rPr>
        <w:tab/>
      </w:r>
      <w:r w:rsidR="0040532F" w:rsidRPr="00383B23">
        <w:rPr>
          <w:color w:val="000000" w:themeColor="text1"/>
        </w:rPr>
        <w:tab/>
      </w:r>
      <w:r w:rsidR="0040532F" w:rsidRPr="00383B23">
        <w:rPr>
          <w:color w:val="000000" w:themeColor="text1"/>
        </w:rPr>
        <w:tab/>
      </w:r>
      <w:r w:rsidR="0040532F" w:rsidRPr="00383B23">
        <w:rPr>
          <w:color w:val="000000" w:themeColor="text1"/>
        </w:rPr>
        <w:tab/>
      </w:r>
      <w:r w:rsidR="0040532F" w:rsidRPr="00383B23">
        <w:rPr>
          <w:color w:val="000000" w:themeColor="text1"/>
        </w:rPr>
        <w:tab/>
      </w:r>
      <w:r w:rsidR="0040532F" w:rsidRPr="00383B23">
        <w:rPr>
          <w:color w:val="000000" w:themeColor="text1"/>
        </w:rPr>
        <w:tab/>
      </w:r>
      <w:sdt>
        <w:sdtPr>
          <w:rPr>
            <w:color w:val="000000" w:themeColor="text1"/>
          </w:rPr>
          <w:id w:val="-1886942145"/>
          <w14:checkbox>
            <w14:checked w14:val="0"/>
            <w14:checkedState w14:val="2612" w14:font="MS Gothic"/>
            <w14:uncheckedState w14:val="2610" w14:font="MS Gothic"/>
          </w14:checkbox>
        </w:sdtPr>
        <w:sdtEndPr/>
        <w:sdtContent>
          <w:r w:rsidR="0040532F" w:rsidRPr="00383B23">
            <w:rPr>
              <w:rFonts w:ascii="MS Gothic" w:eastAsia="MS Gothic" w:hAnsi="MS Gothic" w:hint="eastAsia"/>
              <w:color w:val="000000" w:themeColor="text1"/>
            </w:rPr>
            <w:t>☐</w:t>
          </w:r>
        </w:sdtContent>
      </w:sdt>
      <w:r w:rsidR="0040532F" w:rsidRPr="00383B23">
        <w:rPr>
          <w:color w:val="000000" w:themeColor="text1"/>
        </w:rPr>
        <w:t xml:space="preserve">  Yes  </w:t>
      </w:r>
      <w:sdt>
        <w:sdtPr>
          <w:rPr>
            <w:color w:val="000000" w:themeColor="text1"/>
          </w:rPr>
          <w:id w:val="-1126461625"/>
          <w14:checkbox>
            <w14:checked w14:val="0"/>
            <w14:checkedState w14:val="2612" w14:font="MS Gothic"/>
            <w14:uncheckedState w14:val="2610" w14:font="MS Gothic"/>
          </w14:checkbox>
        </w:sdtPr>
        <w:sdtEndPr/>
        <w:sdtContent>
          <w:r w:rsidR="0040532F" w:rsidRPr="00383B23">
            <w:rPr>
              <w:rFonts w:ascii="MS Gothic" w:eastAsia="MS Gothic" w:hAnsi="MS Gothic" w:hint="eastAsia"/>
              <w:color w:val="000000" w:themeColor="text1"/>
            </w:rPr>
            <w:t>☐</w:t>
          </w:r>
        </w:sdtContent>
      </w:sdt>
      <w:r w:rsidR="0040532F" w:rsidRPr="00383B23">
        <w:rPr>
          <w:color w:val="000000" w:themeColor="text1"/>
        </w:rPr>
        <w:t xml:space="preserve">  No</w:t>
      </w:r>
    </w:p>
    <w:p w14:paraId="475F1073" w14:textId="77777777" w:rsidR="00B74BC1" w:rsidRPr="00383B23" w:rsidRDefault="00B74BC1" w:rsidP="00B74BC1">
      <w:pPr>
        <w:tabs>
          <w:tab w:val="left" w:pos="720"/>
          <w:tab w:val="left" w:pos="1080"/>
        </w:tabs>
        <w:spacing w:after="0"/>
        <w:rPr>
          <w:color w:val="000000" w:themeColor="text1"/>
        </w:rPr>
      </w:pPr>
      <w:r w:rsidRPr="00383B23">
        <w:rPr>
          <w:color w:val="000000" w:themeColor="text1"/>
        </w:rPr>
        <w:tab/>
      </w:r>
    </w:p>
    <w:p w14:paraId="42E94931" w14:textId="4B0243D0" w:rsidR="0040532F" w:rsidRPr="00383B23" w:rsidRDefault="0040532F" w:rsidP="00B74BC1">
      <w:pPr>
        <w:tabs>
          <w:tab w:val="left" w:pos="720"/>
          <w:tab w:val="left" w:pos="1080"/>
        </w:tabs>
        <w:spacing w:after="0"/>
        <w:rPr>
          <w:color w:val="000000" w:themeColor="text1"/>
        </w:rPr>
      </w:pPr>
      <w:r w:rsidRPr="00383B23">
        <w:rPr>
          <w:color w:val="000000" w:themeColor="text1"/>
        </w:rPr>
        <w:tab/>
        <w:t>Ground(s):</w:t>
      </w:r>
      <w:r w:rsidR="005A3A85">
        <w:rPr>
          <w:color w:val="000000" w:themeColor="text1"/>
        </w:rPr>
        <w:br/>
      </w:r>
    </w:p>
    <w:p w14:paraId="2506E133" w14:textId="52CC0C32" w:rsidR="00B74BC1" w:rsidRPr="00383B23" w:rsidRDefault="00B74BC1" w:rsidP="00F1111E">
      <w:pPr>
        <w:pStyle w:val="ListParagraph"/>
        <w:numPr>
          <w:ilvl w:val="0"/>
          <w:numId w:val="21"/>
        </w:numPr>
        <w:tabs>
          <w:tab w:val="left" w:pos="720"/>
          <w:tab w:val="left" w:pos="1080"/>
        </w:tabs>
        <w:spacing w:after="0"/>
        <w:rPr>
          <w:color w:val="000000" w:themeColor="text1"/>
        </w:rPr>
      </w:pPr>
      <w:r w:rsidRPr="00383B23">
        <w:rPr>
          <w:color w:val="000000" w:themeColor="text1"/>
        </w:rPr>
        <w:t xml:space="preserve">Abuse of </w:t>
      </w:r>
      <w:r w:rsidR="0040532F" w:rsidRPr="00383B23">
        <w:rPr>
          <w:color w:val="000000" w:themeColor="text1"/>
        </w:rPr>
        <w:t>p</w:t>
      </w:r>
      <w:r w:rsidRPr="00383B23">
        <w:rPr>
          <w:color w:val="000000" w:themeColor="text1"/>
        </w:rPr>
        <w:t>rocess</w:t>
      </w:r>
      <w:r w:rsidR="00774E1A" w:rsidRPr="00383B23">
        <w:rPr>
          <w:color w:val="000000" w:themeColor="text1"/>
        </w:rPr>
        <w:t xml:space="preserve"> </w:t>
      </w:r>
      <w:r w:rsidR="00774E1A" w:rsidRPr="00383B23">
        <w:rPr>
          <w:color w:val="000000" w:themeColor="text1"/>
        </w:rPr>
        <w:tab/>
      </w:r>
      <w:r w:rsidR="00774E1A" w:rsidRPr="00383B23">
        <w:rPr>
          <w:color w:val="000000" w:themeColor="text1"/>
        </w:rPr>
        <w:tab/>
      </w:r>
      <w:r w:rsidR="00774E1A" w:rsidRPr="00383B23">
        <w:rPr>
          <w:color w:val="000000" w:themeColor="text1"/>
        </w:rPr>
        <w:tab/>
      </w:r>
      <w:sdt>
        <w:sdtPr>
          <w:rPr>
            <w:color w:val="000000" w:themeColor="text1"/>
          </w:rPr>
          <w:id w:val="-1301762119"/>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p>
    <w:p w14:paraId="13FA17B4" w14:textId="6E91A823" w:rsidR="00B74BC1" w:rsidRPr="00383B23" w:rsidRDefault="0040532F" w:rsidP="00F1111E">
      <w:pPr>
        <w:pStyle w:val="ListParagraph"/>
        <w:numPr>
          <w:ilvl w:val="0"/>
          <w:numId w:val="21"/>
        </w:numPr>
        <w:tabs>
          <w:tab w:val="left" w:pos="720"/>
          <w:tab w:val="left" w:pos="1080"/>
        </w:tabs>
        <w:spacing w:after="0"/>
        <w:rPr>
          <w:color w:val="000000" w:themeColor="text1"/>
        </w:rPr>
      </w:pPr>
      <w:r w:rsidRPr="00383B23">
        <w:rPr>
          <w:i/>
          <w:iCs/>
          <w:color w:val="000000" w:themeColor="text1"/>
        </w:rPr>
        <w:t>Charter</w:t>
      </w:r>
      <w:r w:rsidRPr="00383B23">
        <w:rPr>
          <w:color w:val="000000" w:themeColor="text1"/>
        </w:rPr>
        <w:t xml:space="preserve"> violation, </w:t>
      </w:r>
      <w:r w:rsidR="00B74BC1" w:rsidRPr="00383B23">
        <w:rPr>
          <w:color w:val="000000" w:themeColor="text1"/>
        </w:rPr>
        <w:t>s.</w:t>
      </w:r>
      <w:r w:rsidRPr="00383B23">
        <w:rPr>
          <w:color w:val="000000" w:themeColor="text1"/>
        </w:rPr>
        <w:t xml:space="preserve"> </w:t>
      </w:r>
      <w:r w:rsidR="00B74BC1" w:rsidRPr="00383B23">
        <w:rPr>
          <w:color w:val="000000" w:themeColor="text1"/>
        </w:rPr>
        <w:t>7</w:t>
      </w:r>
      <w:r w:rsidR="00774E1A" w:rsidRPr="00383B23">
        <w:rPr>
          <w:color w:val="000000" w:themeColor="text1"/>
        </w:rPr>
        <w:t xml:space="preserve"> </w:t>
      </w:r>
      <w:r w:rsidR="00774E1A" w:rsidRPr="00383B23">
        <w:rPr>
          <w:color w:val="000000" w:themeColor="text1"/>
        </w:rPr>
        <w:tab/>
        <w:t xml:space="preserve"> </w:t>
      </w:r>
      <w:r w:rsidR="00774E1A" w:rsidRPr="00383B23">
        <w:rPr>
          <w:color w:val="000000" w:themeColor="text1"/>
        </w:rPr>
        <w:tab/>
      </w:r>
      <w:sdt>
        <w:sdtPr>
          <w:rPr>
            <w:color w:val="000000" w:themeColor="text1"/>
          </w:rPr>
          <w:id w:val="-922411192"/>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p>
    <w:p w14:paraId="7C6C1460" w14:textId="6181BB65" w:rsidR="00B74BC1" w:rsidRPr="00383B23" w:rsidRDefault="0040532F" w:rsidP="00F1111E">
      <w:pPr>
        <w:pStyle w:val="ListParagraph"/>
        <w:numPr>
          <w:ilvl w:val="0"/>
          <w:numId w:val="21"/>
        </w:numPr>
        <w:tabs>
          <w:tab w:val="left" w:pos="720"/>
          <w:tab w:val="left" w:pos="1080"/>
        </w:tabs>
        <w:spacing w:after="0"/>
        <w:rPr>
          <w:color w:val="000000" w:themeColor="text1"/>
        </w:rPr>
      </w:pPr>
      <w:r w:rsidRPr="00383B23">
        <w:rPr>
          <w:i/>
          <w:iCs/>
          <w:color w:val="000000" w:themeColor="text1"/>
        </w:rPr>
        <w:t>Charter</w:t>
      </w:r>
      <w:r w:rsidRPr="00383B23">
        <w:rPr>
          <w:color w:val="000000" w:themeColor="text1"/>
        </w:rPr>
        <w:t xml:space="preserve"> violation, s. 11(b)</w:t>
      </w:r>
      <w:r w:rsidR="00774E1A" w:rsidRPr="00383B23">
        <w:rPr>
          <w:color w:val="000000" w:themeColor="text1"/>
        </w:rPr>
        <w:tab/>
      </w:r>
      <w:r w:rsidR="00774E1A" w:rsidRPr="00383B23">
        <w:rPr>
          <w:color w:val="000000" w:themeColor="text1"/>
        </w:rPr>
        <w:tab/>
      </w:r>
      <w:sdt>
        <w:sdtPr>
          <w:rPr>
            <w:color w:val="000000" w:themeColor="text1"/>
          </w:rPr>
          <w:id w:val="1820997224"/>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p>
    <w:p w14:paraId="5956ABB9" w14:textId="3E9388BE" w:rsidR="00B74BC1" w:rsidRPr="00383B23" w:rsidRDefault="00B74BC1" w:rsidP="00F1111E">
      <w:pPr>
        <w:pStyle w:val="ListParagraph"/>
        <w:numPr>
          <w:ilvl w:val="0"/>
          <w:numId w:val="21"/>
        </w:numPr>
        <w:tabs>
          <w:tab w:val="left" w:pos="720"/>
          <w:tab w:val="left" w:pos="1080"/>
        </w:tabs>
        <w:spacing w:after="0"/>
        <w:rPr>
          <w:color w:val="000000" w:themeColor="text1"/>
        </w:rPr>
      </w:pPr>
      <w:r w:rsidRPr="00383B23">
        <w:rPr>
          <w:color w:val="000000" w:themeColor="text1"/>
        </w:rPr>
        <w:t>Other</w:t>
      </w:r>
      <w:r w:rsidR="000C7276" w:rsidRPr="00383B23">
        <w:rPr>
          <w:color w:val="000000" w:themeColor="text1"/>
        </w:rPr>
        <w:t xml:space="preserve"> </w:t>
      </w:r>
      <w:r w:rsidR="0040532F" w:rsidRPr="00383B23">
        <w:rPr>
          <w:color w:val="000000" w:themeColor="text1"/>
        </w:rPr>
        <w:t xml:space="preserve">ground </w:t>
      </w:r>
      <w:r w:rsidR="000C7276" w:rsidRPr="00383B23">
        <w:rPr>
          <w:color w:val="000000" w:themeColor="text1"/>
        </w:rPr>
        <w:t>(specify):</w:t>
      </w:r>
      <w:r w:rsidR="00774E1A" w:rsidRPr="00383B23">
        <w:rPr>
          <w:color w:val="000000" w:themeColor="text1"/>
        </w:rPr>
        <w:tab/>
      </w:r>
      <w:r w:rsidR="00774E1A" w:rsidRPr="00383B23">
        <w:rPr>
          <w:color w:val="000000" w:themeColor="text1"/>
        </w:rPr>
        <w:tab/>
      </w:r>
      <w:sdt>
        <w:sdtPr>
          <w:rPr>
            <w:color w:val="000000" w:themeColor="text1"/>
          </w:rPr>
          <w:id w:val="-2094068865"/>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p>
    <w:p w14:paraId="6EB65D17" w14:textId="546C9D18" w:rsidR="0040532F" w:rsidRPr="00383B23" w:rsidRDefault="0040532F" w:rsidP="00F1111E">
      <w:pPr>
        <w:pStyle w:val="ListParagraph"/>
        <w:numPr>
          <w:ilvl w:val="0"/>
          <w:numId w:val="21"/>
        </w:numPr>
        <w:tabs>
          <w:tab w:val="left" w:pos="720"/>
          <w:tab w:val="left" w:pos="1080"/>
        </w:tabs>
        <w:spacing w:after="0"/>
        <w:rPr>
          <w:color w:val="000000" w:themeColor="text1"/>
        </w:rPr>
      </w:pPr>
      <w:r w:rsidRPr="00383B23">
        <w:rPr>
          <w:color w:val="000000" w:themeColor="text1"/>
        </w:rPr>
        <w:t>Brief summary of position:</w:t>
      </w:r>
      <w:r w:rsidR="000C7276" w:rsidRPr="00383B23">
        <w:rPr>
          <w:color w:val="000000" w:themeColor="text1"/>
        </w:rPr>
        <w:tab/>
      </w:r>
    </w:p>
    <w:p w14:paraId="56D3EE63" w14:textId="77777777" w:rsidR="0040532F" w:rsidRPr="00383B23" w:rsidRDefault="0040532F" w:rsidP="0040532F">
      <w:pPr>
        <w:pStyle w:val="ListParagraph"/>
        <w:tabs>
          <w:tab w:val="left" w:pos="720"/>
          <w:tab w:val="left" w:pos="1080"/>
        </w:tabs>
        <w:spacing w:after="0"/>
        <w:ind w:left="1080"/>
        <w:rPr>
          <w:color w:val="000000" w:themeColor="text1"/>
        </w:rPr>
      </w:pPr>
    </w:p>
    <w:p w14:paraId="14B53511" w14:textId="40D01A0E" w:rsidR="0040532F" w:rsidRPr="00383B23" w:rsidRDefault="002526C3" w:rsidP="00F1111E">
      <w:pPr>
        <w:pStyle w:val="ListParagraph"/>
        <w:numPr>
          <w:ilvl w:val="0"/>
          <w:numId w:val="21"/>
        </w:numPr>
        <w:tabs>
          <w:tab w:val="left" w:pos="720"/>
          <w:tab w:val="left" w:pos="1080"/>
        </w:tabs>
        <w:spacing w:after="0"/>
        <w:rPr>
          <w:color w:val="000000" w:themeColor="text1"/>
        </w:rPr>
      </w:pPr>
      <w:r>
        <w:rPr>
          <w:color w:val="000000" w:themeColor="text1"/>
        </w:rPr>
        <w:t>T</w:t>
      </w:r>
      <w:r w:rsidR="006665F9" w:rsidRPr="00383B23">
        <w:rPr>
          <w:color w:val="000000" w:themeColor="text1"/>
        </w:rPr>
        <w:t xml:space="preserve">ime estimate: </w:t>
      </w:r>
      <w:r w:rsidR="0040532F" w:rsidRPr="00383B23">
        <w:rPr>
          <w:color w:val="000000" w:themeColor="text1"/>
        </w:rPr>
        <w:tab/>
      </w:r>
      <w:r>
        <w:rPr>
          <w:color w:val="000000" w:themeColor="text1"/>
        </w:rPr>
        <w:tab/>
      </w:r>
      <w:r>
        <w:rPr>
          <w:color w:val="000000" w:themeColor="text1"/>
        </w:rPr>
        <w:tab/>
      </w:r>
      <w:r>
        <w:rPr>
          <w:color w:val="000000" w:themeColor="text1"/>
        </w:rPr>
        <w:tab/>
      </w:r>
      <w:r w:rsidR="0040532F" w:rsidRPr="00383B23">
        <w:rPr>
          <w:color w:val="000000" w:themeColor="text1"/>
        </w:rPr>
        <w:t>Evidence</w:t>
      </w:r>
      <w:r w:rsidR="0040532F" w:rsidRPr="00383B23">
        <w:rPr>
          <w:color w:val="000000" w:themeColor="text1"/>
        </w:rPr>
        <w:tab/>
      </w:r>
      <w:r w:rsidR="0040532F" w:rsidRPr="00383B23">
        <w:rPr>
          <w:color w:val="000000" w:themeColor="text1"/>
        </w:rPr>
        <w:tab/>
        <w:t>Argument</w:t>
      </w:r>
    </w:p>
    <w:p w14:paraId="06C18A8C" w14:textId="77777777" w:rsidR="0040532F" w:rsidRPr="00383B23" w:rsidRDefault="0040532F" w:rsidP="0040532F">
      <w:pPr>
        <w:pStyle w:val="ListParagraph"/>
        <w:tabs>
          <w:tab w:val="left" w:pos="720"/>
          <w:tab w:val="left" w:pos="1080"/>
        </w:tabs>
        <w:spacing w:after="0"/>
        <w:ind w:left="1080"/>
        <w:rPr>
          <w:color w:val="000000" w:themeColor="text1"/>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68445E16" w14:textId="77777777" w:rsidR="006665F9" w:rsidRPr="00383B23" w:rsidRDefault="006665F9" w:rsidP="006665F9">
      <w:pPr>
        <w:tabs>
          <w:tab w:val="left" w:pos="720"/>
          <w:tab w:val="left" w:pos="1080"/>
        </w:tabs>
        <w:spacing w:after="0"/>
        <w:rPr>
          <w:color w:val="000000" w:themeColor="text1"/>
        </w:rPr>
      </w:pPr>
    </w:p>
    <w:p w14:paraId="21DA65AF" w14:textId="4F53D548" w:rsidR="00B74BC1" w:rsidRPr="00383B23" w:rsidRDefault="00181665" w:rsidP="00780608">
      <w:pPr>
        <w:tabs>
          <w:tab w:val="left" w:pos="540"/>
          <w:tab w:val="left" w:pos="1080"/>
        </w:tabs>
        <w:spacing w:after="0"/>
        <w:rPr>
          <w:b/>
          <w:color w:val="000000" w:themeColor="text1"/>
        </w:rPr>
      </w:pPr>
      <w:r w:rsidRPr="00383B23">
        <w:rPr>
          <w:color w:val="000000" w:themeColor="text1"/>
        </w:rPr>
        <w:t>2</w:t>
      </w:r>
      <w:r w:rsidR="007B07FD">
        <w:rPr>
          <w:color w:val="000000" w:themeColor="text1"/>
        </w:rPr>
        <w:t>6</w:t>
      </w:r>
      <w:r w:rsidR="00B74BC1" w:rsidRPr="00383B23">
        <w:rPr>
          <w:color w:val="000000" w:themeColor="text1"/>
        </w:rPr>
        <w:t>.</w:t>
      </w:r>
      <w:r w:rsidR="00780608" w:rsidRPr="00383B23">
        <w:rPr>
          <w:color w:val="000000" w:themeColor="text1"/>
        </w:rPr>
        <w:tab/>
      </w:r>
      <w:r w:rsidR="00C9012A" w:rsidRPr="00383B23">
        <w:rPr>
          <w:b/>
          <w:color w:val="000000" w:themeColor="text1"/>
        </w:rPr>
        <w:t>Application</w:t>
      </w:r>
      <w:r w:rsidR="0056079D" w:rsidRPr="00383B23">
        <w:rPr>
          <w:b/>
          <w:color w:val="000000" w:themeColor="text1"/>
        </w:rPr>
        <w:t xml:space="preserve"> </w:t>
      </w:r>
      <w:r w:rsidR="00C9012A" w:rsidRPr="00383B23">
        <w:rPr>
          <w:b/>
          <w:color w:val="000000" w:themeColor="text1"/>
        </w:rPr>
        <w:t xml:space="preserve">to </w:t>
      </w:r>
      <w:r w:rsidR="0056079D" w:rsidRPr="00383B23">
        <w:rPr>
          <w:b/>
          <w:color w:val="000000" w:themeColor="text1"/>
        </w:rPr>
        <w:t>e</w:t>
      </w:r>
      <w:r w:rsidR="00C9012A" w:rsidRPr="00383B23">
        <w:rPr>
          <w:b/>
          <w:color w:val="000000" w:themeColor="text1"/>
        </w:rPr>
        <w:t xml:space="preserve">xclude </w:t>
      </w:r>
      <w:r w:rsidR="0056079D" w:rsidRPr="00383B23">
        <w:rPr>
          <w:b/>
          <w:color w:val="000000" w:themeColor="text1"/>
        </w:rPr>
        <w:t>e</w:t>
      </w:r>
      <w:r w:rsidR="00C9012A" w:rsidRPr="00383B23">
        <w:rPr>
          <w:b/>
          <w:color w:val="000000" w:themeColor="text1"/>
        </w:rPr>
        <w:t xml:space="preserve">vidence </w:t>
      </w:r>
      <w:r w:rsidR="0056079D" w:rsidRPr="00383B23">
        <w:rPr>
          <w:b/>
          <w:color w:val="000000" w:themeColor="text1"/>
        </w:rPr>
        <w:t>under</w:t>
      </w:r>
      <w:r w:rsidR="00C9012A" w:rsidRPr="00383B23">
        <w:rPr>
          <w:b/>
          <w:color w:val="000000" w:themeColor="text1"/>
        </w:rPr>
        <w:t xml:space="preserve"> s. 24(2)</w:t>
      </w:r>
      <w:r w:rsidR="0056079D" w:rsidRPr="00383B23">
        <w:rPr>
          <w:b/>
          <w:color w:val="000000" w:themeColor="text1"/>
        </w:rPr>
        <w:t xml:space="preserve"> of the </w:t>
      </w:r>
      <w:r w:rsidR="0056079D" w:rsidRPr="00383B23">
        <w:rPr>
          <w:b/>
          <w:i/>
          <w:iCs/>
          <w:color w:val="000000" w:themeColor="text1"/>
        </w:rPr>
        <w:t>Charter</w:t>
      </w:r>
      <w:r w:rsidR="0056079D" w:rsidRPr="00383B23">
        <w:rPr>
          <w:color w:val="000000" w:themeColor="text1"/>
        </w:rPr>
        <w:tab/>
      </w:r>
      <w:r w:rsidR="0056079D" w:rsidRPr="00383B23">
        <w:rPr>
          <w:color w:val="000000" w:themeColor="text1"/>
        </w:rPr>
        <w:tab/>
      </w:r>
      <w:r w:rsidR="0056079D" w:rsidRPr="00383B23">
        <w:rPr>
          <w:color w:val="000000" w:themeColor="text1"/>
        </w:rPr>
        <w:tab/>
      </w:r>
      <w:sdt>
        <w:sdtPr>
          <w:rPr>
            <w:color w:val="000000" w:themeColor="text1"/>
          </w:rPr>
          <w:id w:val="1752156808"/>
          <w14:checkbox>
            <w14:checked w14:val="0"/>
            <w14:checkedState w14:val="2612" w14:font="MS Gothic"/>
            <w14:uncheckedState w14:val="2610" w14:font="MS Gothic"/>
          </w14:checkbox>
        </w:sdtPr>
        <w:sdtEndPr/>
        <w:sdtContent>
          <w:r w:rsidR="0056079D" w:rsidRPr="00383B23">
            <w:rPr>
              <w:rFonts w:ascii="MS Gothic" w:eastAsia="MS Gothic" w:hAnsi="MS Gothic" w:hint="eastAsia"/>
              <w:color w:val="000000" w:themeColor="text1"/>
            </w:rPr>
            <w:t>☐</w:t>
          </w:r>
        </w:sdtContent>
      </w:sdt>
      <w:r w:rsidR="0056079D" w:rsidRPr="00383B23">
        <w:rPr>
          <w:color w:val="000000" w:themeColor="text1"/>
        </w:rPr>
        <w:t xml:space="preserve">  Yes  </w:t>
      </w:r>
      <w:sdt>
        <w:sdtPr>
          <w:rPr>
            <w:color w:val="000000" w:themeColor="text1"/>
          </w:rPr>
          <w:id w:val="664980059"/>
          <w14:checkbox>
            <w14:checked w14:val="0"/>
            <w14:checkedState w14:val="2612" w14:font="MS Gothic"/>
            <w14:uncheckedState w14:val="2610" w14:font="MS Gothic"/>
          </w14:checkbox>
        </w:sdtPr>
        <w:sdtEndPr/>
        <w:sdtContent>
          <w:r w:rsidR="0056079D" w:rsidRPr="00383B23">
            <w:rPr>
              <w:rFonts w:ascii="MS Gothic" w:eastAsia="MS Gothic" w:hAnsi="MS Gothic" w:hint="eastAsia"/>
              <w:color w:val="000000" w:themeColor="text1"/>
            </w:rPr>
            <w:t>☐</w:t>
          </w:r>
        </w:sdtContent>
      </w:sdt>
      <w:r w:rsidR="0056079D" w:rsidRPr="00383B23">
        <w:rPr>
          <w:color w:val="000000" w:themeColor="text1"/>
        </w:rPr>
        <w:t xml:space="preserve">  No</w:t>
      </w:r>
    </w:p>
    <w:p w14:paraId="527BAF6F" w14:textId="77777777" w:rsidR="00150544" w:rsidRPr="00383B23" w:rsidRDefault="00150544" w:rsidP="00B74BC1">
      <w:pPr>
        <w:tabs>
          <w:tab w:val="left" w:pos="720"/>
          <w:tab w:val="left" w:pos="1080"/>
        </w:tabs>
        <w:spacing w:after="0"/>
        <w:rPr>
          <w:b/>
          <w:color w:val="000000" w:themeColor="text1"/>
        </w:rPr>
      </w:pPr>
    </w:p>
    <w:p w14:paraId="02CB3991" w14:textId="30F04D44" w:rsidR="0056079D" w:rsidRPr="00383B23" w:rsidRDefault="0056079D" w:rsidP="00B74BC1">
      <w:pPr>
        <w:tabs>
          <w:tab w:val="left" w:pos="720"/>
          <w:tab w:val="left" w:pos="1080"/>
        </w:tabs>
        <w:spacing w:after="0"/>
        <w:rPr>
          <w:bCs/>
          <w:color w:val="000000" w:themeColor="text1"/>
        </w:rPr>
      </w:pPr>
      <w:r w:rsidRPr="00383B23">
        <w:rPr>
          <w:b/>
          <w:color w:val="000000" w:themeColor="text1"/>
        </w:rPr>
        <w:tab/>
      </w:r>
      <w:r w:rsidRPr="00383B23">
        <w:rPr>
          <w:bCs/>
          <w:color w:val="000000" w:themeColor="text1"/>
        </w:rPr>
        <w:t>Ground(s):</w:t>
      </w:r>
      <w:r w:rsidR="005A3A85">
        <w:rPr>
          <w:bCs/>
          <w:color w:val="000000" w:themeColor="text1"/>
        </w:rPr>
        <w:br/>
      </w:r>
    </w:p>
    <w:p w14:paraId="6E060C63" w14:textId="7923C9BA" w:rsidR="00C9012A" w:rsidRPr="00383B23" w:rsidRDefault="00C9012A" w:rsidP="00F1111E">
      <w:pPr>
        <w:pStyle w:val="ListParagraph"/>
        <w:numPr>
          <w:ilvl w:val="0"/>
          <w:numId w:val="5"/>
        </w:numPr>
        <w:tabs>
          <w:tab w:val="left" w:pos="720"/>
          <w:tab w:val="left" w:pos="1080"/>
          <w:tab w:val="left" w:pos="1800"/>
        </w:tabs>
        <w:spacing w:after="0"/>
        <w:rPr>
          <w:color w:val="000000" w:themeColor="text1"/>
        </w:rPr>
      </w:pPr>
      <w:r w:rsidRPr="00383B23">
        <w:rPr>
          <w:color w:val="000000" w:themeColor="text1"/>
        </w:rPr>
        <w:t>s. 7</w:t>
      </w:r>
      <w:r w:rsidR="005423F6">
        <w:rPr>
          <w:color w:val="000000" w:themeColor="text1"/>
        </w:rPr>
        <w:tab/>
      </w:r>
      <w:r w:rsidR="005423F6">
        <w:rPr>
          <w:color w:val="000000" w:themeColor="text1"/>
        </w:rPr>
        <w:tab/>
      </w:r>
      <w:r w:rsidR="005423F6">
        <w:rPr>
          <w:color w:val="000000" w:themeColor="text1"/>
        </w:rPr>
        <w:tab/>
      </w:r>
      <w:r w:rsidR="001342DE" w:rsidRPr="00383B23">
        <w:rPr>
          <w:color w:val="000000" w:themeColor="text1"/>
        </w:rPr>
        <w:tab/>
      </w:r>
      <w:sdt>
        <w:sdtPr>
          <w:rPr>
            <w:color w:val="000000" w:themeColor="text1"/>
          </w:rPr>
          <w:id w:val="445117988"/>
          <w14:checkbox>
            <w14:checked w14:val="0"/>
            <w14:checkedState w14:val="2612" w14:font="MS Gothic"/>
            <w14:uncheckedState w14:val="2610" w14:font="MS Gothic"/>
          </w14:checkbox>
        </w:sdtPr>
        <w:sdtEndPr/>
        <w:sdtContent>
          <w:r w:rsidR="00753FAD" w:rsidRPr="00383B23">
            <w:rPr>
              <w:rFonts w:ascii="MS Gothic" w:eastAsia="MS Gothic" w:hAnsi="MS Gothic" w:hint="eastAsia"/>
              <w:color w:val="000000" w:themeColor="text1"/>
            </w:rPr>
            <w:t>☐</w:t>
          </w:r>
        </w:sdtContent>
      </w:sdt>
      <w:r w:rsidR="00FB7674" w:rsidRPr="00383B23">
        <w:rPr>
          <w:color w:val="000000" w:themeColor="text1"/>
        </w:rPr>
        <w:tab/>
      </w:r>
      <w:r w:rsidR="00FB7674" w:rsidRPr="00383B23">
        <w:rPr>
          <w:color w:val="000000" w:themeColor="text1"/>
        </w:rPr>
        <w:tab/>
      </w:r>
    </w:p>
    <w:p w14:paraId="4DF6AA04" w14:textId="03FBFC64" w:rsidR="001342DE" w:rsidRPr="00383B23" w:rsidRDefault="00077948" w:rsidP="00077948">
      <w:pPr>
        <w:spacing w:after="0"/>
        <w:rPr>
          <w:color w:val="000000" w:themeColor="text1"/>
        </w:rPr>
      </w:pPr>
      <w:r>
        <w:rPr>
          <w:color w:val="000000" w:themeColor="text1"/>
        </w:rPr>
        <w:t xml:space="preserve">              </w:t>
      </w:r>
      <w:r w:rsidR="001342DE" w:rsidRPr="00383B23">
        <w:rPr>
          <w:color w:val="000000" w:themeColor="text1"/>
        </w:rPr>
        <w:t>b</w:t>
      </w:r>
      <w:r>
        <w:rPr>
          <w:color w:val="000000" w:themeColor="text1"/>
        </w:rPr>
        <w:t xml:space="preserve">)    </w:t>
      </w:r>
      <w:r w:rsidR="00C9012A" w:rsidRPr="00383B23">
        <w:rPr>
          <w:color w:val="000000" w:themeColor="text1"/>
        </w:rPr>
        <w:t xml:space="preserve">s. </w:t>
      </w:r>
      <w:r w:rsidR="001342DE" w:rsidRPr="00383B23">
        <w:rPr>
          <w:color w:val="000000" w:themeColor="text1"/>
        </w:rPr>
        <w:t>8</w:t>
      </w:r>
      <w:r>
        <w:rPr>
          <w:color w:val="000000" w:themeColor="text1"/>
        </w:rPr>
        <w:tab/>
      </w:r>
      <w:r>
        <w:rPr>
          <w:color w:val="000000" w:themeColor="text1"/>
        </w:rPr>
        <w:tab/>
      </w:r>
      <w:r>
        <w:rPr>
          <w:color w:val="000000" w:themeColor="text1"/>
        </w:rPr>
        <w:tab/>
      </w:r>
      <w:r w:rsidR="001342DE" w:rsidRPr="00383B23">
        <w:rPr>
          <w:color w:val="000000" w:themeColor="text1"/>
        </w:rPr>
        <w:tab/>
      </w:r>
      <w:sdt>
        <w:sdtPr>
          <w:rPr>
            <w:rFonts w:ascii="MS Gothic" w:eastAsia="MS Gothic" w:hAnsi="MS Gothic"/>
            <w:color w:val="000000" w:themeColor="text1"/>
          </w:rPr>
          <w:id w:val="679392817"/>
          <w14:checkbox>
            <w14:checked w14:val="0"/>
            <w14:checkedState w14:val="2612" w14:font="MS Gothic"/>
            <w14:uncheckedState w14:val="2610" w14:font="MS Gothic"/>
          </w14:checkbox>
        </w:sdtPr>
        <w:sdtEndPr/>
        <w:sdtContent>
          <w:r w:rsidR="001342DE" w:rsidRPr="00383B23">
            <w:rPr>
              <w:rFonts w:ascii="MS Gothic" w:eastAsia="MS Gothic" w:hAnsi="MS Gothic" w:hint="eastAsia"/>
              <w:color w:val="000000" w:themeColor="text1"/>
            </w:rPr>
            <w:t>☐</w:t>
          </w:r>
        </w:sdtContent>
      </w:sdt>
      <w:r w:rsidR="00FB7674" w:rsidRPr="00383B23">
        <w:rPr>
          <w:color w:val="000000" w:themeColor="text1"/>
        </w:rPr>
        <w:t xml:space="preserve"> </w:t>
      </w:r>
      <w:r w:rsidR="00767A08" w:rsidRPr="00383B23">
        <w:rPr>
          <w:color w:val="000000" w:themeColor="text1"/>
        </w:rPr>
        <w:t xml:space="preserve">  </w:t>
      </w:r>
    </w:p>
    <w:p w14:paraId="5727E7D5" w14:textId="50F878A6" w:rsidR="001342DE" w:rsidRPr="00383B23" w:rsidRDefault="001342DE" w:rsidP="00077948">
      <w:pPr>
        <w:keepLines/>
        <w:spacing w:after="0"/>
        <w:rPr>
          <w:color w:val="000000" w:themeColor="text1"/>
        </w:rPr>
      </w:pPr>
      <w:r w:rsidRPr="00383B23">
        <w:rPr>
          <w:color w:val="000000" w:themeColor="text1"/>
        </w:rPr>
        <w:tab/>
      </w:r>
      <w:r w:rsidR="00077948">
        <w:rPr>
          <w:color w:val="000000" w:themeColor="text1"/>
        </w:rPr>
        <w:tab/>
      </w:r>
      <w:proofErr w:type="spellStart"/>
      <w:r w:rsidRPr="00383B23">
        <w:rPr>
          <w:color w:val="000000" w:themeColor="text1"/>
        </w:rPr>
        <w:t>i</w:t>
      </w:r>
      <w:proofErr w:type="spellEnd"/>
      <w:r w:rsidRPr="00383B23">
        <w:rPr>
          <w:color w:val="000000" w:themeColor="text1"/>
        </w:rPr>
        <w:t>)</w:t>
      </w:r>
      <w:r w:rsidR="00777C50">
        <w:rPr>
          <w:color w:val="000000" w:themeColor="text1"/>
        </w:rPr>
        <w:tab/>
      </w:r>
      <w:r w:rsidR="00C9012A" w:rsidRPr="00383B23">
        <w:rPr>
          <w:color w:val="000000" w:themeColor="text1"/>
        </w:rPr>
        <w:t>warrantless search</w:t>
      </w:r>
      <w:r w:rsidR="005A3A85">
        <w:rPr>
          <w:color w:val="000000" w:themeColor="text1"/>
        </w:rPr>
        <w:tab/>
      </w:r>
      <w:r w:rsidR="00077948">
        <w:rPr>
          <w:color w:val="000000" w:themeColor="text1"/>
        </w:rPr>
        <w:tab/>
      </w:r>
      <w:r w:rsidR="00077948">
        <w:rPr>
          <w:color w:val="000000" w:themeColor="text1"/>
        </w:rPr>
        <w:tab/>
      </w:r>
      <w:sdt>
        <w:sdtPr>
          <w:rPr>
            <w:rFonts w:ascii="MS Gothic" w:eastAsia="MS Gothic" w:hAnsi="MS Gothic"/>
            <w:color w:val="000000" w:themeColor="text1"/>
          </w:rPr>
          <w:id w:val="-627395048"/>
          <w14:checkbox>
            <w14:checked w14:val="0"/>
            <w14:checkedState w14:val="2612" w14:font="MS Gothic"/>
            <w14:uncheckedState w14:val="2610" w14:font="MS Gothic"/>
          </w14:checkbox>
        </w:sdtPr>
        <w:sdtEndPr/>
        <w:sdtContent>
          <w:r w:rsidR="005A3A85">
            <w:rPr>
              <w:rFonts w:ascii="MS Gothic" w:eastAsia="MS Gothic" w:hAnsi="MS Gothic" w:hint="eastAsia"/>
              <w:color w:val="000000" w:themeColor="text1"/>
            </w:rPr>
            <w:t>☐</w:t>
          </w:r>
        </w:sdtContent>
      </w:sdt>
      <w:r w:rsidR="005423F6">
        <w:rPr>
          <w:rFonts w:ascii="MS Gothic" w:eastAsia="MS Gothic" w:hAnsi="MS Gothic"/>
          <w:color w:val="000000" w:themeColor="text1"/>
        </w:rPr>
        <w:tab/>
      </w:r>
      <w:r w:rsidR="005423F6">
        <w:rPr>
          <w:rFonts w:ascii="MS Gothic" w:eastAsia="MS Gothic" w:hAnsi="MS Gothic"/>
          <w:color w:val="000000" w:themeColor="text1"/>
        </w:rPr>
        <w:tab/>
      </w:r>
    </w:p>
    <w:p w14:paraId="26004040" w14:textId="68D4825C" w:rsidR="001342DE" w:rsidRPr="00383B23" w:rsidRDefault="001342DE" w:rsidP="00077948">
      <w:pPr>
        <w:keepLines/>
        <w:spacing w:after="0"/>
        <w:rPr>
          <w:color w:val="000000" w:themeColor="text1"/>
        </w:rPr>
      </w:pPr>
      <w:r w:rsidRPr="00383B23">
        <w:rPr>
          <w:color w:val="000000" w:themeColor="text1"/>
        </w:rPr>
        <w:tab/>
      </w:r>
      <w:r w:rsidR="00077948">
        <w:rPr>
          <w:color w:val="000000" w:themeColor="text1"/>
        </w:rPr>
        <w:tab/>
      </w:r>
      <w:r w:rsidRPr="00383B23">
        <w:rPr>
          <w:color w:val="000000" w:themeColor="text1"/>
        </w:rPr>
        <w:t xml:space="preserve">ii) </w:t>
      </w:r>
      <w:r w:rsidR="00777C50">
        <w:rPr>
          <w:color w:val="000000" w:themeColor="text1"/>
        </w:rPr>
        <w:tab/>
      </w:r>
      <w:r w:rsidR="00C9012A" w:rsidRPr="00383B23">
        <w:rPr>
          <w:color w:val="000000" w:themeColor="text1"/>
        </w:rPr>
        <w:t>search</w:t>
      </w:r>
      <w:r w:rsidR="005A3A85">
        <w:rPr>
          <w:color w:val="000000" w:themeColor="text1"/>
        </w:rPr>
        <w:t xml:space="preserve"> warrant</w:t>
      </w:r>
      <w:r w:rsidR="005A3A85">
        <w:rPr>
          <w:color w:val="000000" w:themeColor="text1"/>
        </w:rPr>
        <w:tab/>
      </w:r>
      <w:r w:rsidR="00077948">
        <w:rPr>
          <w:color w:val="000000" w:themeColor="text1"/>
        </w:rPr>
        <w:tab/>
      </w:r>
      <w:r w:rsidR="00777C50">
        <w:rPr>
          <w:color w:val="000000" w:themeColor="text1"/>
        </w:rPr>
        <w:tab/>
      </w:r>
      <w:r w:rsidR="00077948">
        <w:rPr>
          <w:color w:val="000000" w:themeColor="text1"/>
        </w:rPr>
        <w:tab/>
      </w:r>
      <w:sdt>
        <w:sdtPr>
          <w:rPr>
            <w:rFonts w:ascii="MS Gothic" w:eastAsia="MS Gothic" w:hAnsi="MS Gothic"/>
            <w:color w:val="000000" w:themeColor="text1"/>
          </w:rPr>
          <w:id w:val="701522227"/>
          <w14:checkbox>
            <w14:checked w14:val="0"/>
            <w14:checkedState w14:val="2612" w14:font="MS Gothic"/>
            <w14:uncheckedState w14:val="2610" w14:font="MS Gothic"/>
          </w14:checkbox>
        </w:sdtPr>
        <w:sdtEndPr/>
        <w:sdtContent>
          <w:r w:rsidR="005A3A85">
            <w:rPr>
              <w:rFonts w:ascii="MS Gothic" w:eastAsia="MS Gothic" w:hAnsi="MS Gothic" w:hint="eastAsia"/>
              <w:color w:val="000000" w:themeColor="text1"/>
            </w:rPr>
            <w:t>☐</w:t>
          </w:r>
        </w:sdtContent>
      </w:sdt>
    </w:p>
    <w:p w14:paraId="42AE703B" w14:textId="2256C5A6" w:rsidR="001342DE" w:rsidRPr="00383B23" w:rsidRDefault="001342DE" w:rsidP="00077948">
      <w:pPr>
        <w:keepLines/>
        <w:spacing w:after="0"/>
        <w:rPr>
          <w:color w:val="000000" w:themeColor="text1"/>
        </w:rPr>
      </w:pPr>
      <w:r w:rsidRPr="00383B23">
        <w:rPr>
          <w:color w:val="000000" w:themeColor="text1"/>
        </w:rPr>
        <w:tab/>
      </w:r>
      <w:r w:rsidR="00077948">
        <w:rPr>
          <w:color w:val="000000" w:themeColor="text1"/>
        </w:rPr>
        <w:tab/>
      </w:r>
      <w:r w:rsidRPr="00383B23">
        <w:rPr>
          <w:color w:val="000000" w:themeColor="text1"/>
        </w:rPr>
        <w:t xml:space="preserve">iii)  </w:t>
      </w:r>
      <w:r w:rsidR="00777C50">
        <w:rPr>
          <w:color w:val="000000" w:themeColor="text1"/>
        </w:rPr>
        <w:tab/>
      </w:r>
      <w:r w:rsidRPr="00383B23">
        <w:rPr>
          <w:color w:val="000000" w:themeColor="text1"/>
        </w:rPr>
        <w:t xml:space="preserve">production </w:t>
      </w:r>
      <w:proofErr w:type="gramStart"/>
      <w:r w:rsidR="00C9012A" w:rsidRPr="00383B23">
        <w:rPr>
          <w:color w:val="000000" w:themeColor="text1"/>
        </w:rPr>
        <w:t>order</w:t>
      </w:r>
      <w:r w:rsidR="008B48C0">
        <w:rPr>
          <w:color w:val="000000" w:themeColor="text1"/>
        </w:rPr>
        <w:t xml:space="preserve">  </w:t>
      </w:r>
      <w:r w:rsidR="005A3A85">
        <w:rPr>
          <w:color w:val="000000" w:themeColor="text1"/>
        </w:rPr>
        <w:tab/>
      </w:r>
      <w:proofErr w:type="gramEnd"/>
      <w:r w:rsidR="00077948">
        <w:rPr>
          <w:color w:val="000000" w:themeColor="text1"/>
        </w:rPr>
        <w:tab/>
      </w:r>
      <w:r w:rsidR="00077948">
        <w:rPr>
          <w:color w:val="000000" w:themeColor="text1"/>
        </w:rPr>
        <w:tab/>
      </w:r>
      <w:sdt>
        <w:sdtPr>
          <w:rPr>
            <w:rFonts w:ascii="MS Gothic" w:eastAsia="MS Gothic" w:hAnsi="MS Gothic"/>
            <w:color w:val="000000" w:themeColor="text1"/>
          </w:rPr>
          <w:id w:val="937645496"/>
          <w14:checkbox>
            <w14:checked w14:val="0"/>
            <w14:checkedState w14:val="2612" w14:font="MS Gothic"/>
            <w14:uncheckedState w14:val="2610" w14:font="MS Gothic"/>
          </w14:checkbox>
        </w:sdtPr>
        <w:sdtEndPr/>
        <w:sdtContent>
          <w:r w:rsidR="005A3A85">
            <w:rPr>
              <w:rFonts w:ascii="MS Gothic" w:eastAsia="MS Gothic" w:hAnsi="MS Gothic" w:hint="eastAsia"/>
              <w:color w:val="000000" w:themeColor="text1"/>
            </w:rPr>
            <w:t>☐</w:t>
          </w:r>
        </w:sdtContent>
      </w:sdt>
      <w:r w:rsidR="008B48C0">
        <w:rPr>
          <w:color w:val="000000" w:themeColor="text1"/>
        </w:rPr>
        <w:t xml:space="preserve">   </w:t>
      </w:r>
    </w:p>
    <w:p w14:paraId="75F1234C" w14:textId="3BE20487" w:rsidR="001342DE" w:rsidRPr="00383B23" w:rsidRDefault="001342DE" w:rsidP="00077948">
      <w:pPr>
        <w:keepLines/>
        <w:spacing w:after="0"/>
        <w:rPr>
          <w:color w:val="000000" w:themeColor="text1"/>
        </w:rPr>
      </w:pPr>
      <w:r w:rsidRPr="00383B23">
        <w:rPr>
          <w:color w:val="000000" w:themeColor="text1"/>
        </w:rPr>
        <w:tab/>
      </w:r>
      <w:r w:rsidR="00077948">
        <w:rPr>
          <w:color w:val="000000" w:themeColor="text1"/>
        </w:rPr>
        <w:tab/>
      </w:r>
      <w:r w:rsidRPr="00383B23">
        <w:rPr>
          <w:color w:val="000000" w:themeColor="text1"/>
        </w:rPr>
        <w:t xml:space="preserve">iv)   </w:t>
      </w:r>
      <w:r w:rsidR="00777C50">
        <w:rPr>
          <w:color w:val="000000" w:themeColor="text1"/>
        </w:rPr>
        <w:tab/>
      </w:r>
      <w:r w:rsidRPr="00383B23">
        <w:rPr>
          <w:color w:val="000000" w:themeColor="text1"/>
        </w:rPr>
        <w:t>general warrant</w:t>
      </w:r>
      <w:r w:rsidR="005A3A85">
        <w:rPr>
          <w:color w:val="000000" w:themeColor="text1"/>
        </w:rPr>
        <w:tab/>
      </w:r>
      <w:r w:rsidR="00077948">
        <w:rPr>
          <w:color w:val="000000" w:themeColor="text1"/>
        </w:rPr>
        <w:tab/>
      </w:r>
      <w:r w:rsidR="00777C50">
        <w:rPr>
          <w:color w:val="000000" w:themeColor="text1"/>
        </w:rPr>
        <w:tab/>
      </w:r>
      <w:r w:rsidR="00077948">
        <w:rPr>
          <w:color w:val="000000" w:themeColor="text1"/>
        </w:rPr>
        <w:tab/>
      </w:r>
      <w:sdt>
        <w:sdtPr>
          <w:rPr>
            <w:rFonts w:ascii="MS Gothic" w:eastAsia="MS Gothic" w:hAnsi="MS Gothic"/>
            <w:color w:val="000000" w:themeColor="text1"/>
          </w:rPr>
          <w:id w:val="940649839"/>
          <w14:checkbox>
            <w14:checked w14:val="0"/>
            <w14:checkedState w14:val="2612" w14:font="MS Gothic"/>
            <w14:uncheckedState w14:val="2610" w14:font="MS Gothic"/>
          </w14:checkbox>
        </w:sdtPr>
        <w:sdtEndPr/>
        <w:sdtContent>
          <w:r w:rsidR="005A3A85">
            <w:rPr>
              <w:rFonts w:ascii="MS Gothic" w:eastAsia="MS Gothic" w:hAnsi="MS Gothic" w:hint="eastAsia"/>
              <w:color w:val="000000" w:themeColor="text1"/>
            </w:rPr>
            <w:t>☐</w:t>
          </w:r>
        </w:sdtContent>
      </w:sdt>
      <w:r w:rsidR="008B48C0">
        <w:rPr>
          <w:color w:val="000000" w:themeColor="text1"/>
        </w:rPr>
        <w:t xml:space="preserve">   </w:t>
      </w:r>
    </w:p>
    <w:p w14:paraId="791634B6" w14:textId="3B9A0306" w:rsidR="00C9012A" w:rsidRPr="00383B23" w:rsidRDefault="001342DE" w:rsidP="00077948">
      <w:pPr>
        <w:keepLines/>
        <w:spacing w:after="0"/>
        <w:rPr>
          <w:color w:val="000000" w:themeColor="text1"/>
        </w:rPr>
      </w:pPr>
      <w:r w:rsidRPr="00383B23">
        <w:rPr>
          <w:color w:val="000000" w:themeColor="text1"/>
        </w:rPr>
        <w:tab/>
      </w:r>
      <w:r w:rsidR="00077948">
        <w:rPr>
          <w:color w:val="000000" w:themeColor="text1"/>
        </w:rPr>
        <w:tab/>
      </w:r>
      <w:r w:rsidRPr="00383B23">
        <w:rPr>
          <w:color w:val="000000" w:themeColor="text1"/>
        </w:rPr>
        <w:t xml:space="preserve">v)    </w:t>
      </w:r>
      <w:r w:rsidR="00777C50">
        <w:rPr>
          <w:color w:val="000000" w:themeColor="text1"/>
        </w:rPr>
        <w:tab/>
      </w:r>
      <w:r w:rsidRPr="00383B23">
        <w:rPr>
          <w:color w:val="000000" w:themeColor="text1"/>
        </w:rPr>
        <w:t xml:space="preserve">other </w:t>
      </w:r>
      <w:r w:rsidR="00C9012A" w:rsidRPr="00383B23">
        <w:rPr>
          <w:color w:val="000000" w:themeColor="text1"/>
        </w:rPr>
        <w:t>authorization</w:t>
      </w:r>
      <w:r w:rsidRPr="00383B23">
        <w:rPr>
          <w:color w:val="000000" w:themeColor="text1"/>
        </w:rPr>
        <w:t xml:space="preserve"> (specify)</w:t>
      </w:r>
      <w:r w:rsidR="00FB7674" w:rsidRPr="00383B23">
        <w:rPr>
          <w:color w:val="000000" w:themeColor="text1"/>
        </w:rPr>
        <w:t xml:space="preserve"> </w:t>
      </w:r>
      <w:r w:rsidR="00777C50">
        <w:rPr>
          <w:color w:val="000000" w:themeColor="text1"/>
        </w:rPr>
        <w:tab/>
      </w:r>
      <w:r w:rsidR="00077948">
        <w:rPr>
          <w:color w:val="000000" w:themeColor="text1"/>
        </w:rPr>
        <w:tab/>
      </w:r>
      <w:sdt>
        <w:sdtPr>
          <w:rPr>
            <w:rFonts w:ascii="MS Gothic" w:eastAsia="MS Gothic" w:hAnsi="MS Gothic"/>
            <w:color w:val="000000" w:themeColor="text1"/>
          </w:rPr>
          <w:id w:val="1850219851"/>
          <w14:checkbox>
            <w14:checked w14:val="0"/>
            <w14:checkedState w14:val="2612" w14:font="MS Gothic"/>
            <w14:uncheckedState w14:val="2610" w14:font="MS Gothic"/>
          </w14:checkbox>
        </w:sdtPr>
        <w:sdtEndPr/>
        <w:sdtContent>
          <w:r w:rsidR="005A3A85">
            <w:rPr>
              <w:rFonts w:ascii="MS Gothic" w:eastAsia="MS Gothic" w:hAnsi="MS Gothic" w:hint="eastAsia"/>
              <w:color w:val="000000" w:themeColor="text1"/>
            </w:rPr>
            <w:t>☐</w:t>
          </w:r>
        </w:sdtContent>
      </w:sdt>
      <w:r w:rsidR="008B48C0">
        <w:rPr>
          <w:color w:val="000000" w:themeColor="text1"/>
        </w:rPr>
        <w:t xml:space="preserve"> </w:t>
      </w:r>
    </w:p>
    <w:p w14:paraId="2EB60D98" w14:textId="77777777" w:rsidR="001342DE" w:rsidRPr="00383B23" w:rsidRDefault="00767A08" w:rsidP="00767A08">
      <w:pPr>
        <w:pStyle w:val="ListParagraph"/>
        <w:tabs>
          <w:tab w:val="left" w:pos="720"/>
          <w:tab w:val="left" w:pos="1080"/>
          <w:tab w:val="left" w:pos="1800"/>
        </w:tabs>
        <w:spacing w:after="0"/>
        <w:ind w:left="1080"/>
        <w:rPr>
          <w:color w:val="000000" w:themeColor="text1"/>
        </w:rPr>
      </w:pPr>
      <w:r w:rsidRPr="00383B23">
        <w:rPr>
          <w:color w:val="000000" w:themeColor="text1"/>
        </w:rPr>
        <w:tab/>
      </w:r>
      <w:r w:rsidR="00753FAD" w:rsidRPr="00383B23">
        <w:rPr>
          <w:color w:val="000000" w:themeColor="text1"/>
        </w:rPr>
        <w:t xml:space="preserve"> </w:t>
      </w:r>
    </w:p>
    <w:p w14:paraId="35BD9FDD" w14:textId="22ECE1CE" w:rsidR="00C9012A" w:rsidRPr="00383B23" w:rsidRDefault="00C9012A" w:rsidP="00767A08">
      <w:pPr>
        <w:pStyle w:val="ListParagraph"/>
        <w:tabs>
          <w:tab w:val="left" w:pos="720"/>
          <w:tab w:val="left" w:pos="1080"/>
          <w:tab w:val="left" w:pos="1800"/>
        </w:tabs>
        <w:spacing w:after="0"/>
        <w:ind w:left="1080"/>
        <w:rPr>
          <w:color w:val="000000" w:themeColor="text1"/>
        </w:rPr>
      </w:pPr>
      <w:r w:rsidRPr="00383B23">
        <w:rPr>
          <w:color w:val="000000" w:themeColor="text1"/>
        </w:rPr>
        <w:t>Issue</w:t>
      </w:r>
      <w:r w:rsidR="008F798E" w:rsidRPr="00383B23">
        <w:rPr>
          <w:color w:val="000000" w:themeColor="text1"/>
        </w:rPr>
        <w:t>(s)</w:t>
      </w:r>
      <w:r w:rsidRPr="00383B23">
        <w:rPr>
          <w:color w:val="000000" w:themeColor="text1"/>
        </w:rPr>
        <w:t xml:space="preserve">: </w:t>
      </w:r>
      <w:r w:rsidR="001342DE" w:rsidRPr="00383B23">
        <w:rPr>
          <w:color w:val="000000" w:themeColor="text1"/>
        </w:rPr>
        <w:t xml:space="preserve"> </w:t>
      </w:r>
      <w:r w:rsidRPr="00383B23">
        <w:rPr>
          <w:color w:val="000000" w:themeColor="text1"/>
        </w:rPr>
        <w:t>facial validity</w:t>
      </w:r>
      <w:r w:rsidR="001342DE" w:rsidRPr="00383B23">
        <w:rPr>
          <w:color w:val="000000" w:themeColor="text1"/>
        </w:rPr>
        <w:t xml:space="preserve">  </w:t>
      </w:r>
      <w:sdt>
        <w:sdtPr>
          <w:rPr>
            <w:color w:val="000000" w:themeColor="text1"/>
          </w:rPr>
          <w:id w:val="-2103645995"/>
          <w14:checkbox>
            <w14:checked w14:val="0"/>
            <w14:checkedState w14:val="2612" w14:font="MS Gothic"/>
            <w14:uncheckedState w14:val="2610" w14:font="MS Gothic"/>
          </w14:checkbox>
        </w:sdtPr>
        <w:sdtEndPr/>
        <w:sdtContent>
          <w:r w:rsidR="001342DE" w:rsidRPr="00383B23">
            <w:rPr>
              <w:rFonts w:ascii="MS Gothic" w:eastAsia="MS Gothic" w:hAnsi="MS Gothic" w:hint="eastAsia"/>
              <w:color w:val="000000" w:themeColor="text1"/>
            </w:rPr>
            <w:t>☐</w:t>
          </w:r>
        </w:sdtContent>
      </w:sdt>
      <w:r w:rsidR="001342DE" w:rsidRPr="00383B23">
        <w:rPr>
          <w:color w:val="000000" w:themeColor="text1"/>
        </w:rPr>
        <w:t xml:space="preserve">  </w:t>
      </w:r>
      <w:r w:rsidRPr="00383B23">
        <w:rPr>
          <w:color w:val="000000" w:themeColor="text1"/>
        </w:rPr>
        <w:t>sub-facial validity</w:t>
      </w:r>
      <w:r w:rsidR="00826894" w:rsidRPr="00383B23">
        <w:rPr>
          <w:color w:val="000000" w:themeColor="text1"/>
        </w:rPr>
        <w:t xml:space="preserve">  </w:t>
      </w:r>
      <w:sdt>
        <w:sdtPr>
          <w:rPr>
            <w:color w:val="000000" w:themeColor="text1"/>
          </w:rPr>
          <w:id w:val="1619640827"/>
          <w14:checkbox>
            <w14:checked w14:val="0"/>
            <w14:checkedState w14:val="2612" w14:font="MS Gothic"/>
            <w14:uncheckedState w14:val="2610" w14:font="MS Gothic"/>
          </w14:checkbox>
        </w:sdtPr>
        <w:sdtEndPr/>
        <w:sdtContent>
          <w:r w:rsidR="001342DE" w:rsidRPr="00383B23">
            <w:rPr>
              <w:rFonts w:ascii="MS Gothic" w:eastAsia="MS Gothic" w:hAnsi="MS Gothic" w:hint="eastAsia"/>
              <w:color w:val="000000" w:themeColor="text1"/>
            </w:rPr>
            <w:t>☐</w:t>
          </w:r>
        </w:sdtContent>
      </w:sdt>
      <w:r w:rsidR="00826894" w:rsidRPr="00383B23">
        <w:rPr>
          <w:color w:val="000000" w:themeColor="text1"/>
        </w:rPr>
        <w:t xml:space="preserve"> </w:t>
      </w:r>
      <w:r w:rsidRPr="00383B23">
        <w:rPr>
          <w:color w:val="000000" w:themeColor="text1"/>
        </w:rPr>
        <w:t>execution</w:t>
      </w:r>
      <w:r w:rsidR="001342DE" w:rsidRPr="00383B23">
        <w:rPr>
          <w:color w:val="000000" w:themeColor="text1"/>
        </w:rPr>
        <w:t xml:space="preserve"> </w:t>
      </w:r>
      <w:r w:rsidR="00826894" w:rsidRPr="00383B23">
        <w:rPr>
          <w:color w:val="000000" w:themeColor="text1"/>
        </w:rPr>
        <w:t xml:space="preserve"> </w:t>
      </w:r>
      <w:sdt>
        <w:sdtPr>
          <w:rPr>
            <w:color w:val="000000" w:themeColor="text1"/>
          </w:rPr>
          <w:id w:val="737682238"/>
          <w14:checkbox>
            <w14:checked w14:val="0"/>
            <w14:checkedState w14:val="2612" w14:font="MS Gothic"/>
            <w14:uncheckedState w14:val="2610" w14:font="MS Gothic"/>
          </w14:checkbox>
        </w:sdtPr>
        <w:sdtEndPr/>
        <w:sdtContent>
          <w:r w:rsidR="00826894" w:rsidRPr="00383B23">
            <w:rPr>
              <w:rFonts w:ascii="MS Gothic" w:eastAsia="MS Gothic" w:hAnsi="MS Gothic" w:hint="eastAsia"/>
              <w:color w:val="000000" w:themeColor="text1"/>
            </w:rPr>
            <w:t>☐</w:t>
          </w:r>
        </w:sdtContent>
      </w:sdt>
      <w:r w:rsidR="001342DE" w:rsidRPr="00383B23">
        <w:rPr>
          <w:color w:val="000000" w:themeColor="text1"/>
        </w:rPr>
        <w:t xml:space="preserve">  o</w:t>
      </w:r>
      <w:r w:rsidRPr="00383B23">
        <w:rPr>
          <w:color w:val="000000" w:themeColor="text1"/>
        </w:rPr>
        <w:t>ther</w:t>
      </w:r>
      <w:r w:rsidR="008F798E" w:rsidRPr="00383B23">
        <w:rPr>
          <w:color w:val="000000" w:themeColor="text1"/>
        </w:rPr>
        <w:t xml:space="preserve"> (specify)</w:t>
      </w:r>
      <w:r w:rsidR="001342DE" w:rsidRPr="00383B23">
        <w:rPr>
          <w:color w:val="000000" w:themeColor="text1"/>
        </w:rPr>
        <w:t xml:space="preserve">  </w:t>
      </w:r>
      <w:sdt>
        <w:sdtPr>
          <w:rPr>
            <w:color w:val="000000" w:themeColor="text1"/>
          </w:rPr>
          <w:id w:val="640612294"/>
          <w14:checkbox>
            <w14:checked w14:val="0"/>
            <w14:checkedState w14:val="2612" w14:font="MS Gothic"/>
            <w14:uncheckedState w14:val="2610" w14:font="MS Gothic"/>
          </w14:checkbox>
        </w:sdtPr>
        <w:sdtEndPr/>
        <w:sdtContent>
          <w:r w:rsidR="001342DE" w:rsidRPr="00383B23">
            <w:rPr>
              <w:rFonts w:ascii="MS Gothic" w:eastAsia="MS Gothic" w:hAnsi="MS Gothic" w:hint="eastAsia"/>
              <w:color w:val="000000" w:themeColor="text1"/>
            </w:rPr>
            <w:t>☐</w:t>
          </w:r>
        </w:sdtContent>
      </w:sdt>
    </w:p>
    <w:p w14:paraId="46AABF18" w14:textId="77777777" w:rsidR="00C9012A" w:rsidRPr="00383B23" w:rsidRDefault="00C9012A" w:rsidP="00C9012A">
      <w:pPr>
        <w:pStyle w:val="ListParagraph"/>
        <w:tabs>
          <w:tab w:val="left" w:pos="720"/>
          <w:tab w:val="left" w:pos="1080"/>
        </w:tabs>
        <w:spacing w:after="0"/>
        <w:ind w:left="1080"/>
        <w:rPr>
          <w:color w:val="000000" w:themeColor="text1"/>
        </w:rPr>
      </w:pPr>
    </w:p>
    <w:p w14:paraId="67DBAE18" w14:textId="21D3C3F9" w:rsidR="001342DE" w:rsidRPr="00383B23" w:rsidRDefault="001342DE" w:rsidP="008F798E">
      <w:pPr>
        <w:tabs>
          <w:tab w:val="left" w:pos="720"/>
          <w:tab w:val="left" w:pos="1080"/>
          <w:tab w:val="left" w:pos="1890"/>
        </w:tabs>
        <w:spacing w:after="0"/>
        <w:rPr>
          <w:color w:val="000000" w:themeColor="text1"/>
        </w:rPr>
      </w:pPr>
      <w:r w:rsidRPr="00383B23">
        <w:rPr>
          <w:color w:val="000000" w:themeColor="text1"/>
        </w:rPr>
        <w:tab/>
        <w:t xml:space="preserve">c)  </w:t>
      </w:r>
      <w:r w:rsidR="008F798E" w:rsidRPr="00383B23">
        <w:rPr>
          <w:color w:val="000000" w:themeColor="text1"/>
        </w:rPr>
        <w:t xml:space="preserve"> </w:t>
      </w:r>
      <w:r w:rsidR="00C9012A" w:rsidRPr="00383B23">
        <w:rPr>
          <w:color w:val="000000" w:themeColor="text1"/>
        </w:rPr>
        <w:t>s.</w:t>
      </w:r>
      <w:r w:rsidR="008F798E" w:rsidRPr="00383B23">
        <w:rPr>
          <w:color w:val="000000" w:themeColor="text1"/>
        </w:rPr>
        <w:t xml:space="preserve"> </w:t>
      </w:r>
      <w:r w:rsidR="00C9012A" w:rsidRPr="00383B23">
        <w:rPr>
          <w:color w:val="000000" w:themeColor="text1"/>
        </w:rPr>
        <w:t>9</w:t>
      </w:r>
      <w:r w:rsidR="008F264F">
        <w:rPr>
          <w:color w:val="000000" w:themeColor="text1"/>
        </w:rPr>
        <w:tab/>
      </w:r>
      <w:r w:rsidR="008F264F">
        <w:rPr>
          <w:color w:val="000000" w:themeColor="text1"/>
        </w:rPr>
        <w:tab/>
      </w:r>
      <w:r w:rsidR="008F264F">
        <w:rPr>
          <w:color w:val="000000" w:themeColor="text1"/>
        </w:rPr>
        <w:tab/>
        <w:t xml:space="preserve">             </w:t>
      </w:r>
      <w:sdt>
        <w:sdtPr>
          <w:rPr>
            <w:rFonts w:ascii="MS Gothic" w:eastAsia="MS Gothic" w:hAnsi="MS Gothic"/>
            <w:color w:val="000000" w:themeColor="text1"/>
          </w:rPr>
          <w:id w:val="1494068550"/>
          <w14:checkbox>
            <w14:checked w14:val="0"/>
            <w14:checkedState w14:val="2612" w14:font="MS Gothic"/>
            <w14:uncheckedState w14:val="2610" w14:font="MS Gothic"/>
          </w14:checkbox>
        </w:sdtPr>
        <w:sdtEndPr/>
        <w:sdtContent>
          <w:r w:rsidR="008F798E" w:rsidRPr="00383B23">
            <w:rPr>
              <w:rFonts w:ascii="MS Gothic" w:eastAsia="MS Gothic" w:hAnsi="MS Gothic" w:hint="eastAsia"/>
              <w:color w:val="000000" w:themeColor="text1"/>
            </w:rPr>
            <w:t>☐</w:t>
          </w:r>
        </w:sdtContent>
      </w:sdt>
    </w:p>
    <w:p w14:paraId="6F9F96D1" w14:textId="440AE067" w:rsidR="001342DE" w:rsidRPr="00383B23" w:rsidRDefault="001342DE" w:rsidP="008F798E">
      <w:pPr>
        <w:tabs>
          <w:tab w:val="left" w:pos="720"/>
          <w:tab w:val="left" w:pos="1080"/>
          <w:tab w:val="left" w:pos="1890"/>
        </w:tabs>
        <w:spacing w:after="0"/>
        <w:rPr>
          <w:color w:val="000000" w:themeColor="text1"/>
        </w:rPr>
      </w:pPr>
      <w:r w:rsidRPr="00383B23">
        <w:rPr>
          <w:color w:val="000000" w:themeColor="text1"/>
        </w:rPr>
        <w:tab/>
        <w:t xml:space="preserve">d)  </w:t>
      </w:r>
      <w:r w:rsidR="008F798E" w:rsidRPr="00383B23">
        <w:rPr>
          <w:color w:val="000000" w:themeColor="text1"/>
        </w:rPr>
        <w:t xml:space="preserve"> </w:t>
      </w:r>
      <w:r w:rsidR="00C9012A" w:rsidRPr="00383B23">
        <w:rPr>
          <w:color w:val="000000" w:themeColor="text1"/>
        </w:rPr>
        <w:t>s. 10(a)</w:t>
      </w:r>
      <w:r w:rsidR="008B48C0">
        <w:rPr>
          <w:color w:val="000000" w:themeColor="text1"/>
        </w:rPr>
        <w:tab/>
      </w:r>
      <w:r w:rsidR="008B48C0">
        <w:rPr>
          <w:color w:val="000000" w:themeColor="text1"/>
        </w:rPr>
        <w:tab/>
      </w:r>
      <w:r w:rsidR="005A3A85">
        <w:rPr>
          <w:color w:val="000000" w:themeColor="text1"/>
        </w:rPr>
        <w:tab/>
      </w:r>
      <w:r w:rsidR="008F264F">
        <w:rPr>
          <w:color w:val="000000" w:themeColor="text1"/>
        </w:rPr>
        <w:t xml:space="preserve">             </w:t>
      </w:r>
      <w:sdt>
        <w:sdtPr>
          <w:rPr>
            <w:rFonts w:ascii="MS Gothic" w:eastAsia="MS Gothic" w:hAnsi="MS Gothic"/>
            <w:color w:val="000000" w:themeColor="text1"/>
          </w:rPr>
          <w:id w:val="-1294362572"/>
          <w14:checkbox>
            <w14:checked w14:val="0"/>
            <w14:checkedState w14:val="2612" w14:font="MS Gothic"/>
            <w14:uncheckedState w14:val="2610" w14:font="MS Gothic"/>
          </w14:checkbox>
        </w:sdtPr>
        <w:sdtEndPr/>
        <w:sdtContent>
          <w:r w:rsidR="008F798E" w:rsidRPr="00383B23">
            <w:rPr>
              <w:rFonts w:ascii="MS Gothic" w:eastAsia="MS Gothic" w:hAnsi="MS Gothic" w:hint="eastAsia"/>
              <w:color w:val="000000" w:themeColor="text1"/>
            </w:rPr>
            <w:t>☐</w:t>
          </w:r>
        </w:sdtContent>
      </w:sdt>
      <w:r w:rsidR="00767A08" w:rsidRPr="00383B23">
        <w:rPr>
          <w:color w:val="000000" w:themeColor="text1"/>
        </w:rPr>
        <w:t xml:space="preserve"> </w:t>
      </w:r>
      <w:r w:rsidR="00C9012A" w:rsidRPr="00383B23">
        <w:rPr>
          <w:color w:val="000000" w:themeColor="text1"/>
        </w:rPr>
        <w:tab/>
      </w:r>
    </w:p>
    <w:p w14:paraId="6F7C0534" w14:textId="7F06E1CE" w:rsidR="00984B50" w:rsidRPr="00383B23" w:rsidRDefault="001342DE" w:rsidP="008F798E">
      <w:pPr>
        <w:tabs>
          <w:tab w:val="left" w:pos="720"/>
          <w:tab w:val="left" w:pos="1080"/>
          <w:tab w:val="left" w:pos="1890"/>
        </w:tabs>
        <w:spacing w:after="0"/>
        <w:rPr>
          <w:color w:val="000000" w:themeColor="text1"/>
        </w:rPr>
      </w:pPr>
      <w:r w:rsidRPr="00383B23">
        <w:rPr>
          <w:color w:val="000000" w:themeColor="text1"/>
        </w:rPr>
        <w:tab/>
        <w:t xml:space="preserve">e)  </w:t>
      </w:r>
      <w:r w:rsidR="008F798E" w:rsidRPr="00383B23">
        <w:rPr>
          <w:color w:val="000000" w:themeColor="text1"/>
        </w:rPr>
        <w:t xml:space="preserve"> </w:t>
      </w:r>
      <w:r w:rsidR="00C9012A" w:rsidRPr="00383B23">
        <w:rPr>
          <w:color w:val="000000" w:themeColor="text1"/>
        </w:rPr>
        <w:t>s. 10(b)</w:t>
      </w:r>
      <w:r w:rsidR="008B48C0">
        <w:rPr>
          <w:color w:val="000000" w:themeColor="text1"/>
        </w:rPr>
        <w:tab/>
      </w:r>
      <w:r w:rsidR="008B48C0">
        <w:rPr>
          <w:color w:val="000000" w:themeColor="text1"/>
        </w:rPr>
        <w:tab/>
      </w:r>
      <w:r w:rsidR="005A3A85">
        <w:rPr>
          <w:color w:val="000000" w:themeColor="text1"/>
        </w:rPr>
        <w:tab/>
      </w:r>
      <w:r w:rsidR="008F264F">
        <w:rPr>
          <w:color w:val="000000" w:themeColor="text1"/>
        </w:rPr>
        <w:t xml:space="preserve">             </w:t>
      </w:r>
      <w:sdt>
        <w:sdtPr>
          <w:rPr>
            <w:rFonts w:ascii="MS Gothic" w:eastAsia="MS Gothic" w:hAnsi="MS Gothic"/>
            <w:color w:val="000000" w:themeColor="text1"/>
          </w:rPr>
          <w:id w:val="1844893884"/>
          <w14:checkbox>
            <w14:checked w14:val="0"/>
            <w14:checkedState w14:val="2612" w14:font="MS Gothic"/>
            <w14:uncheckedState w14:val="2610" w14:font="MS Gothic"/>
          </w14:checkbox>
        </w:sdtPr>
        <w:sdtEndPr/>
        <w:sdtContent>
          <w:r w:rsidR="00A3586C">
            <w:rPr>
              <w:rFonts w:ascii="MS Gothic" w:eastAsia="MS Gothic" w:hAnsi="MS Gothic" w:hint="eastAsia"/>
              <w:color w:val="000000" w:themeColor="text1"/>
            </w:rPr>
            <w:t>☐</w:t>
          </w:r>
        </w:sdtContent>
      </w:sdt>
    </w:p>
    <w:p w14:paraId="03E07DFA" w14:textId="7C4D580D" w:rsidR="00C9012A" w:rsidRPr="00383B23" w:rsidRDefault="001342DE" w:rsidP="0005072D">
      <w:pPr>
        <w:spacing w:after="0"/>
        <w:rPr>
          <w:color w:val="000000" w:themeColor="text1"/>
        </w:rPr>
      </w:pPr>
      <w:r w:rsidRPr="00383B23">
        <w:rPr>
          <w:color w:val="000000" w:themeColor="text1"/>
        </w:rPr>
        <w:lastRenderedPageBreak/>
        <w:tab/>
        <w:t xml:space="preserve">f)   </w:t>
      </w:r>
      <w:r w:rsidR="008F798E" w:rsidRPr="00383B23">
        <w:rPr>
          <w:color w:val="000000" w:themeColor="text1"/>
        </w:rPr>
        <w:t xml:space="preserve"> </w:t>
      </w:r>
      <w:r w:rsidR="00C9012A" w:rsidRPr="00383B23">
        <w:rPr>
          <w:color w:val="000000" w:themeColor="text1"/>
        </w:rPr>
        <w:t>other</w:t>
      </w:r>
      <w:r w:rsidRPr="00383B23">
        <w:rPr>
          <w:color w:val="000000" w:themeColor="text1"/>
        </w:rPr>
        <w:t xml:space="preserve"> (specify)</w:t>
      </w:r>
      <w:r w:rsidR="0005072D">
        <w:rPr>
          <w:color w:val="000000" w:themeColor="text1"/>
        </w:rPr>
        <w:tab/>
      </w:r>
      <w:r w:rsidR="0005072D">
        <w:rPr>
          <w:color w:val="000000" w:themeColor="text1"/>
        </w:rPr>
        <w:tab/>
      </w:r>
      <w:sdt>
        <w:sdtPr>
          <w:rPr>
            <w:rFonts w:ascii="MS Gothic" w:eastAsia="MS Gothic" w:hAnsi="MS Gothic"/>
            <w:color w:val="000000" w:themeColor="text1"/>
          </w:rPr>
          <w:id w:val="-626006908"/>
          <w14:checkbox>
            <w14:checked w14:val="0"/>
            <w14:checkedState w14:val="2612" w14:font="MS Gothic"/>
            <w14:uncheckedState w14:val="2610" w14:font="MS Gothic"/>
          </w14:checkbox>
        </w:sdtPr>
        <w:sdtEndPr/>
        <w:sdtContent>
          <w:r w:rsidR="008F798E" w:rsidRPr="00383B23">
            <w:rPr>
              <w:rFonts w:ascii="MS Gothic" w:eastAsia="MS Gothic" w:hAnsi="MS Gothic" w:hint="eastAsia"/>
              <w:color w:val="000000" w:themeColor="text1"/>
            </w:rPr>
            <w:t>☐</w:t>
          </w:r>
        </w:sdtContent>
      </w:sdt>
      <w:r w:rsidR="008F798E" w:rsidRPr="00383B23">
        <w:rPr>
          <w:color w:val="000000" w:themeColor="text1"/>
        </w:rPr>
        <w:tab/>
      </w:r>
    </w:p>
    <w:p w14:paraId="4BF715BF" w14:textId="060FEA69" w:rsidR="008F798E" w:rsidRPr="00383B23" w:rsidRDefault="0046185A" w:rsidP="008F798E">
      <w:pPr>
        <w:tabs>
          <w:tab w:val="left" w:pos="720"/>
          <w:tab w:val="left" w:pos="1080"/>
          <w:tab w:val="left" w:pos="5040"/>
        </w:tabs>
        <w:spacing w:after="0"/>
        <w:rPr>
          <w:color w:val="000000" w:themeColor="text1"/>
        </w:rPr>
      </w:pPr>
      <w:r w:rsidRPr="00383B23">
        <w:rPr>
          <w:color w:val="000000" w:themeColor="text1"/>
        </w:rPr>
        <w:tab/>
      </w:r>
      <w:r w:rsidR="008F798E" w:rsidRPr="00383B23">
        <w:rPr>
          <w:color w:val="000000" w:themeColor="text1"/>
        </w:rPr>
        <w:t>g</w:t>
      </w:r>
      <w:r w:rsidRPr="00383B23">
        <w:rPr>
          <w:color w:val="000000" w:themeColor="text1"/>
        </w:rPr>
        <w:t xml:space="preserve">)  </w:t>
      </w:r>
      <w:r w:rsidR="008F798E" w:rsidRPr="00383B23">
        <w:rPr>
          <w:color w:val="000000" w:themeColor="text1"/>
        </w:rPr>
        <w:t xml:space="preserve"> </w:t>
      </w:r>
      <w:r w:rsidR="00C9012A" w:rsidRPr="00383B23">
        <w:rPr>
          <w:color w:val="000000" w:themeColor="text1"/>
        </w:rPr>
        <w:t>Time estimate</w:t>
      </w:r>
      <w:r w:rsidR="000C7276" w:rsidRPr="00383B23">
        <w:rPr>
          <w:color w:val="000000" w:themeColor="text1"/>
        </w:rPr>
        <w:t>:</w:t>
      </w:r>
      <w:r w:rsidR="000C7276" w:rsidRPr="00383B23">
        <w:rPr>
          <w:color w:val="000000" w:themeColor="text1"/>
        </w:rPr>
        <w:tab/>
      </w:r>
      <w:r w:rsidR="008F798E" w:rsidRPr="00383B23">
        <w:rPr>
          <w:color w:val="000000" w:themeColor="text1"/>
        </w:rPr>
        <w:t>Evidence</w:t>
      </w:r>
      <w:r w:rsidR="008F798E" w:rsidRPr="00383B23">
        <w:rPr>
          <w:color w:val="000000" w:themeColor="text1"/>
        </w:rPr>
        <w:tab/>
      </w:r>
      <w:r w:rsidR="008F798E" w:rsidRPr="00383B23">
        <w:rPr>
          <w:color w:val="000000" w:themeColor="text1"/>
        </w:rPr>
        <w:tab/>
        <w:t>Argument</w:t>
      </w:r>
    </w:p>
    <w:p w14:paraId="610A2BE8" w14:textId="77777777" w:rsidR="008F798E" w:rsidRPr="00383B23" w:rsidRDefault="008F798E" w:rsidP="008F798E">
      <w:pPr>
        <w:pStyle w:val="ListParagraph"/>
        <w:tabs>
          <w:tab w:val="left" w:pos="720"/>
          <w:tab w:val="left" w:pos="1080"/>
        </w:tabs>
        <w:spacing w:after="0"/>
        <w:ind w:left="1080"/>
        <w:rPr>
          <w:color w:val="000000" w:themeColor="text1"/>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6D4CBE25" w14:textId="5E435638" w:rsidR="0046185A" w:rsidRPr="00383B23" w:rsidRDefault="0046185A" w:rsidP="008F798E">
      <w:pPr>
        <w:tabs>
          <w:tab w:val="left" w:pos="720"/>
          <w:tab w:val="left" w:pos="1080"/>
        </w:tabs>
        <w:spacing w:after="0"/>
        <w:rPr>
          <w:color w:val="000000" w:themeColor="text1"/>
        </w:rPr>
      </w:pPr>
    </w:p>
    <w:p w14:paraId="3427952B" w14:textId="0F13E509" w:rsidR="00267A9D" w:rsidRPr="00383B23" w:rsidRDefault="00181665" w:rsidP="00780608">
      <w:pPr>
        <w:tabs>
          <w:tab w:val="left" w:pos="540"/>
          <w:tab w:val="left" w:pos="1080"/>
        </w:tabs>
        <w:spacing w:after="0"/>
        <w:rPr>
          <w:color w:val="000000" w:themeColor="text1"/>
        </w:rPr>
      </w:pPr>
      <w:r w:rsidRPr="00383B23">
        <w:rPr>
          <w:color w:val="000000" w:themeColor="text1"/>
        </w:rPr>
        <w:t>2</w:t>
      </w:r>
      <w:r w:rsidR="007B07FD">
        <w:rPr>
          <w:color w:val="000000" w:themeColor="text1"/>
        </w:rPr>
        <w:t>9</w:t>
      </w:r>
      <w:r w:rsidR="00267A9D" w:rsidRPr="00383B23">
        <w:rPr>
          <w:color w:val="000000" w:themeColor="text1"/>
        </w:rPr>
        <w:t>.</w:t>
      </w:r>
      <w:r w:rsidR="00767A08" w:rsidRPr="00383B23">
        <w:rPr>
          <w:color w:val="000000" w:themeColor="text1"/>
        </w:rPr>
        <w:t xml:space="preserve">  </w:t>
      </w:r>
      <w:r w:rsidR="00780608" w:rsidRPr="00383B23">
        <w:rPr>
          <w:color w:val="000000" w:themeColor="text1"/>
        </w:rPr>
        <w:tab/>
      </w:r>
      <w:r w:rsidR="00040BBF" w:rsidRPr="00383B23">
        <w:rPr>
          <w:b/>
          <w:color w:val="000000" w:themeColor="text1"/>
        </w:rPr>
        <w:t>Application for third party records (common law procedure)</w:t>
      </w:r>
      <w:r w:rsidR="00267A9D" w:rsidRPr="00383B23">
        <w:rPr>
          <w:color w:val="000000" w:themeColor="text1"/>
        </w:rPr>
        <w:tab/>
      </w:r>
      <w:r w:rsidR="00767A08" w:rsidRPr="00383B23">
        <w:rPr>
          <w:color w:val="000000" w:themeColor="text1"/>
        </w:rPr>
        <w:tab/>
      </w:r>
      <w:r w:rsidR="00984B50" w:rsidRPr="00383B23">
        <w:rPr>
          <w:color w:val="000000" w:themeColor="text1"/>
        </w:rPr>
        <w:tab/>
      </w:r>
      <w:sdt>
        <w:sdtPr>
          <w:rPr>
            <w:color w:val="000000" w:themeColor="text1"/>
          </w:rPr>
          <w:id w:val="-1115522097"/>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Yes  </w:t>
      </w:r>
      <w:sdt>
        <w:sdtPr>
          <w:rPr>
            <w:color w:val="000000" w:themeColor="text1"/>
          </w:rPr>
          <w:id w:val="357013774"/>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No</w:t>
      </w:r>
    </w:p>
    <w:p w14:paraId="6D9252AF" w14:textId="77777777" w:rsidR="00344B86" w:rsidRDefault="00344B86" w:rsidP="00267A9D">
      <w:pPr>
        <w:tabs>
          <w:tab w:val="left" w:pos="720"/>
          <w:tab w:val="left" w:pos="1080"/>
        </w:tabs>
        <w:spacing w:after="0"/>
        <w:rPr>
          <w:color w:val="000000" w:themeColor="text1"/>
        </w:rPr>
      </w:pPr>
    </w:p>
    <w:p w14:paraId="1D5C91BD" w14:textId="1972147E" w:rsidR="0093105D" w:rsidRPr="00383B23" w:rsidRDefault="0093105D" w:rsidP="0093105D">
      <w:pPr>
        <w:pBdr>
          <w:top w:val="single" w:sz="4" w:space="1" w:color="auto"/>
          <w:left w:val="single" w:sz="4" w:space="4" w:color="auto"/>
          <w:bottom w:val="single" w:sz="4" w:space="1" w:color="auto"/>
          <w:right w:val="single" w:sz="4" w:space="4" w:color="auto"/>
        </w:pBdr>
        <w:shd w:val="clear" w:color="auto" w:fill="E7E6E6" w:themeFill="background2"/>
        <w:spacing w:after="0"/>
        <w:ind w:left="2160" w:right="2160"/>
        <w:jc w:val="center"/>
        <w:rPr>
          <w:color w:val="000000" w:themeColor="text1"/>
          <w:sz w:val="20"/>
          <w:szCs w:val="20"/>
        </w:rPr>
      </w:pPr>
      <w:r w:rsidRPr="0093105D">
        <w:rPr>
          <w:b/>
          <w:bCs/>
          <w:color w:val="000000" w:themeColor="text1"/>
          <w:sz w:val="20"/>
          <w:szCs w:val="20"/>
        </w:rPr>
        <w:t xml:space="preserve">NOTE: </w:t>
      </w:r>
      <w:r>
        <w:rPr>
          <w:color w:val="000000" w:themeColor="text1"/>
          <w:sz w:val="20"/>
          <w:szCs w:val="20"/>
        </w:rPr>
        <w:t xml:space="preserve">For sexual offences that involve private records of the complainant that are in the possession of third parties or the accused, please complete </w:t>
      </w:r>
      <w:r w:rsidRPr="0093105D">
        <w:rPr>
          <w:b/>
          <w:bCs/>
          <w:color w:val="000000" w:themeColor="text1"/>
          <w:sz w:val="20"/>
          <w:szCs w:val="20"/>
        </w:rPr>
        <w:t>PART G</w:t>
      </w:r>
      <w:r>
        <w:rPr>
          <w:color w:val="000000" w:themeColor="text1"/>
          <w:sz w:val="20"/>
          <w:szCs w:val="20"/>
        </w:rPr>
        <w:t>.</w:t>
      </w:r>
    </w:p>
    <w:p w14:paraId="3597D895" w14:textId="77777777" w:rsidR="0093105D" w:rsidRPr="00383B23" w:rsidRDefault="0093105D" w:rsidP="00267A9D">
      <w:pPr>
        <w:tabs>
          <w:tab w:val="left" w:pos="720"/>
          <w:tab w:val="left" w:pos="1080"/>
        </w:tabs>
        <w:spacing w:after="0"/>
        <w:rPr>
          <w:color w:val="000000" w:themeColor="text1"/>
        </w:rPr>
      </w:pPr>
    </w:p>
    <w:p w14:paraId="217AE908" w14:textId="17E6C1B3" w:rsidR="00267A9D" w:rsidRPr="00383B23" w:rsidRDefault="00267A9D" w:rsidP="00F1111E">
      <w:pPr>
        <w:pStyle w:val="ListParagraph"/>
        <w:numPr>
          <w:ilvl w:val="0"/>
          <w:numId w:val="6"/>
        </w:numPr>
        <w:tabs>
          <w:tab w:val="left" w:pos="720"/>
          <w:tab w:val="left" w:pos="1080"/>
        </w:tabs>
        <w:spacing w:after="0"/>
        <w:rPr>
          <w:color w:val="000000" w:themeColor="text1"/>
        </w:rPr>
      </w:pPr>
      <w:r w:rsidRPr="00383B23">
        <w:rPr>
          <w:color w:val="000000" w:themeColor="text1"/>
        </w:rPr>
        <w:t xml:space="preserve">Nature of </w:t>
      </w:r>
      <w:r w:rsidR="00040BBF" w:rsidRPr="00383B23">
        <w:rPr>
          <w:color w:val="000000" w:themeColor="text1"/>
        </w:rPr>
        <w:t>r</w:t>
      </w:r>
      <w:r w:rsidRPr="00383B23">
        <w:rPr>
          <w:color w:val="000000" w:themeColor="text1"/>
        </w:rPr>
        <w:t>ecords:</w:t>
      </w:r>
    </w:p>
    <w:p w14:paraId="034A894A" w14:textId="77777777" w:rsidR="00984B50" w:rsidRPr="00383B23" w:rsidRDefault="00984B50" w:rsidP="00984B50">
      <w:pPr>
        <w:pStyle w:val="ListParagraph"/>
        <w:tabs>
          <w:tab w:val="left" w:pos="720"/>
          <w:tab w:val="left" w:pos="1080"/>
        </w:tabs>
        <w:spacing w:after="0"/>
        <w:ind w:left="1080"/>
        <w:rPr>
          <w:color w:val="000000" w:themeColor="text1"/>
        </w:rPr>
      </w:pPr>
    </w:p>
    <w:p w14:paraId="5D8183E5" w14:textId="77777777" w:rsidR="00344B86" w:rsidRPr="00383B23" w:rsidRDefault="00344B86" w:rsidP="0011231A">
      <w:pPr>
        <w:tabs>
          <w:tab w:val="left" w:pos="720"/>
          <w:tab w:val="left" w:pos="1080"/>
        </w:tabs>
        <w:spacing w:after="0"/>
        <w:rPr>
          <w:color w:val="000000" w:themeColor="text1"/>
        </w:rPr>
      </w:pPr>
      <w:r w:rsidRPr="00383B23">
        <w:rPr>
          <w:color w:val="000000" w:themeColor="text1"/>
        </w:rPr>
        <w:tab/>
        <w:t xml:space="preserve">b)   </w:t>
      </w:r>
      <w:r w:rsidR="00267A9D" w:rsidRPr="00383B23">
        <w:rPr>
          <w:color w:val="000000" w:themeColor="text1"/>
        </w:rPr>
        <w:t xml:space="preserve">Time </w:t>
      </w:r>
      <w:proofErr w:type="gramStart"/>
      <w:r w:rsidR="00267A9D" w:rsidRPr="00383B23">
        <w:rPr>
          <w:color w:val="000000" w:themeColor="text1"/>
        </w:rPr>
        <w:t>estimate</w:t>
      </w:r>
      <w:proofErr w:type="gramEnd"/>
      <w:r w:rsidR="00267A9D" w:rsidRPr="00383B23">
        <w:rPr>
          <w:color w:val="000000" w:themeColor="text1"/>
        </w:rPr>
        <w:t xml:space="preserve"> for </w:t>
      </w:r>
      <w:r w:rsidR="00267A9D" w:rsidRPr="00383B23">
        <w:rPr>
          <w:i/>
          <w:color w:val="000000" w:themeColor="text1"/>
        </w:rPr>
        <w:t>voir dire</w:t>
      </w:r>
      <w:r w:rsidR="00267A9D" w:rsidRPr="00383B23">
        <w:rPr>
          <w:color w:val="000000" w:themeColor="text1"/>
        </w:rPr>
        <w:t xml:space="preserve">: </w:t>
      </w:r>
      <w:r w:rsidR="00267A9D" w:rsidRPr="00383B23">
        <w:rPr>
          <w:color w:val="000000" w:themeColor="text1"/>
        </w:rPr>
        <w:tab/>
      </w:r>
      <w:r w:rsidR="00905A3B" w:rsidRPr="00383B23">
        <w:rPr>
          <w:color w:val="000000" w:themeColor="text1"/>
        </w:rPr>
        <w:tab/>
      </w:r>
      <w:r w:rsidRPr="00383B23">
        <w:rPr>
          <w:color w:val="000000" w:themeColor="text1"/>
        </w:rPr>
        <w:tab/>
        <w:t>Evidence</w:t>
      </w:r>
      <w:r w:rsidRPr="00383B23">
        <w:rPr>
          <w:color w:val="000000" w:themeColor="text1"/>
        </w:rPr>
        <w:tab/>
      </w:r>
      <w:r w:rsidRPr="00383B23">
        <w:rPr>
          <w:color w:val="000000" w:themeColor="text1"/>
        </w:rPr>
        <w:tab/>
        <w:t>Argument</w:t>
      </w:r>
    </w:p>
    <w:p w14:paraId="655F71AB" w14:textId="330837CC" w:rsidR="00282911" w:rsidRDefault="00344B86" w:rsidP="00040BBF">
      <w:pPr>
        <w:pStyle w:val="ListParagraph"/>
        <w:tabs>
          <w:tab w:val="left" w:pos="720"/>
          <w:tab w:val="left" w:pos="1080"/>
        </w:tabs>
        <w:spacing w:after="0"/>
        <w:ind w:left="1080"/>
        <w:rPr>
          <w:color w:val="000000" w:themeColor="text1"/>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00040BBF" w:rsidRPr="00383B23">
        <w:rPr>
          <w:color w:val="000000" w:themeColor="text1"/>
        </w:rPr>
        <w:t>________</w:t>
      </w:r>
      <w:r w:rsidR="00040BBF" w:rsidRPr="00383B23">
        <w:rPr>
          <w:color w:val="000000" w:themeColor="text1"/>
        </w:rPr>
        <w:tab/>
      </w:r>
      <w:r w:rsidR="00040BBF" w:rsidRPr="00383B23">
        <w:rPr>
          <w:color w:val="000000" w:themeColor="text1"/>
        </w:rPr>
        <w:tab/>
        <w:t>________</w:t>
      </w:r>
    </w:p>
    <w:p w14:paraId="0643301D" w14:textId="77777777" w:rsidR="0093105D" w:rsidRPr="00383B23" w:rsidRDefault="0093105D" w:rsidP="00040BBF">
      <w:pPr>
        <w:pStyle w:val="ListParagraph"/>
        <w:tabs>
          <w:tab w:val="left" w:pos="720"/>
          <w:tab w:val="left" w:pos="1080"/>
        </w:tabs>
        <w:spacing w:after="0"/>
        <w:ind w:left="1080"/>
        <w:rPr>
          <w:color w:val="000000" w:themeColor="text1"/>
        </w:rPr>
      </w:pPr>
    </w:p>
    <w:p w14:paraId="2BD787B8" w14:textId="64BBF114" w:rsidR="00282911" w:rsidRPr="00383B23" w:rsidRDefault="00282911" w:rsidP="00780608">
      <w:pPr>
        <w:tabs>
          <w:tab w:val="left" w:pos="540"/>
          <w:tab w:val="left" w:pos="1080"/>
        </w:tabs>
        <w:spacing w:after="0"/>
        <w:rPr>
          <w:b/>
          <w:color w:val="000000" w:themeColor="text1"/>
        </w:rPr>
      </w:pPr>
      <w:r w:rsidRPr="00383B23">
        <w:rPr>
          <w:color w:val="000000" w:themeColor="text1"/>
        </w:rPr>
        <w:t>2</w:t>
      </w:r>
      <w:r w:rsidR="007B07FD">
        <w:rPr>
          <w:color w:val="000000" w:themeColor="text1"/>
        </w:rPr>
        <w:t>8</w:t>
      </w:r>
      <w:r w:rsidRPr="00383B23">
        <w:rPr>
          <w:color w:val="000000" w:themeColor="text1"/>
        </w:rPr>
        <w:t>.</w:t>
      </w:r>
      <w:r w:rsidRPr="00383B23">
        <w:rPr>
          <w:color w:val="000000" w:themeColor="text1"/>
        </w:rPr>
        <w:tab/>
      </w:r>
      <w:r w:rsidR="00C20069" w:rsidRPr="00383B23">
        <w:rPr>
          <w:b/>
          <w:color w:val="000000" w:themeColor="text1"/>
        </w:rPr>
        <w:t xml:space="preserve">Evidence of </w:t>
      </w:r>
      <w:r w:rsidR="00040BBF" w:rsidRPr="00383B23">
        <w:rPr>
          <w:b/>
          <w:color w:val="000000" w:themeColor="text1"/>
        </w:rPr>
        <w:t>other suspects</w:t>
      </w:r>
    </w:p>
    <w:p w14:paraId="067E69E7" w14:textId="77777777" w:rsidR="00150544" w:rsidRPr="00383B23" w:rsidRDefault="00150544" w:rsidP="00282911">
      <w:pPr>
        <w:tabs>
          <w:tab w:val="left" w:pos="720"/>
          <w:tab w:val="left" w:pos="1080"/>
        </w:tabs>
        <w:spacing w:after="0"/>
        <w:rPr>
          <w:color w:val="000000" w:themeColor="text1"/>
        </w:rPr>
      </w:pPr>
    </w:p>
    <w:p w14:paraId="3AB1750C" w14:textId="679F2F8D" w:rsidR="00C20069" w:rsidRPr="00383B23" w:rsidRDefault="00C20069" w:rsidP="00F1111E">
      <w:pPr>
        <w:pStyle w:val="ListParagraph"/>
        <w:numPr>
          <w:ilvl w:val="0"/>
          <w:numId w:val="7"/>
        </w:numPr>
        <w:tabs>
          <w:tab w:val="left" w:pos="720"/>
          <w:tab w:val="left" w:pos="1080"/>
        </w:tabs>
        <w:spacing w:after="0"/>
        <w:rPr>
          <w:color w:val="000000" w:themeColor="text1"/>
        </w:rPr>
      </w:pPr>
      <w:r w:rsidRPr="00383B23">
        <w:rPr>
          <w:color w:val="000000" w:themeColor="text1"/>
        </w:rPr>
        <w:t xml:space="preserve">Nature of </w:t>
      </w:r>
      <w:r w:rsidR="00040BBF" w:rsidRPr="00383B23">
        <w:rPr>
          <w:color w:val="000000" w:themeColor="text1"/>
        </w:rPr>
        <w:t>e</w:t>
      </w:r>
      <w:r w:rsidRPr="00383B23">
        <w:rPr>
          <w:color w:val="000000" w:themeColor="text1"/>
        </w:rPr>
        <w:t>vidence:</w:t>
      </w:r>
    </w:p>
    <w:p w14:paraId="44E414B1" w14:textId="77777777" w:rsidR="00767A08" w:rsidRPr="00383B23" w:rsidRDefault="00767A08" w:rsidP="00767A08">
      <w:pPr>
        <w:pStyle w:val="ListParagraph"/>
        <w:tabs>
          <w:tab w:val="left" w:pos="720"/>
          <w:tab w:val="left" w:pos="1080"/>
        </w:tabs>
        <w:spacing w:after="0"/>
        <w:ind w:left="1080"/>
        <w:rPr>
          <w:color w:val="000000" w:themeColor="text1"/>
        </w:rPr>
      </w:pPr>
    </w:p>
    <w:p w14:paraId="3604CFED" w14:textId="77777777" w:rsidR="00344B86" w:rsidRPr="00383B23" w:rsidRDefault="00344B86" w:rsidP="00344B86">
      <w:pPr>
        <w:tabs>
          <w:tab w:val="left" w:pos="720"/>
          <w:tab w:val="left" w:pos="1080"/>
        </w:tabs>
        <w:spacing w:after="0"/>
        <w:rPr>
          <w:color w:val="000000" w:themeColor="text1"/>
        </w:rPr>
      </w:pPr>
      <w:r w:rsidRPr="00383B23">
        <w:rPr>
          <w:color w:val="000000" w:themeColor="text1"/>
        </w:rPr>
        <w:tab/>
      </w:r>
      <w:r w:rsidR="000C7276" w:rsidRPr="00383B23">
        <w:rPr>
          <w:color w:val="000000" w:themeColor="text1"/>
        </w:rPr>
        <w:t>b</w:t>
      </w:r>
      <w:r w:rsidR="00767A08" w:rsidRPr="00383B23">
        <w:rPr>
          <w:color w:val="000000" w:themeColor="text1"/>
        </w:rPr>
        <w:t>)</w:t>
      </w:r>
      <w:r w:rsidR="00767A08" w:rsidRPr="00383B23">
        <w:rPr>
          <w:color w:val="000000" w:themeColor="text1"/>
        </w:rPr>
        <w:tab/>
      </w:r>
      <w:r w:rsidR="00C20069" w:rsidRPr="00383B23">
        <w:rPr>
          <w:color w:val="000000" w:themeColor="text1"/>
        </w:rPr>
        <w:t xml:space="preserve">Time </w:t>
      </w:r>
      <w:proofErr w:type="gramStart"/>
      <w:r w:rsidR="00C20069" w:rsidRPr="00383B23">
        <w:rPr>
          <w:color w:val="000000" w:themeColor="text1"/>
        </w:rPr>
        <w:t>estimate</w:t>
      </w:r>
      <w:proofErr w:type="gramEnd"/>
      <w:r w:rsidR="00C20069" w:rsidRPr="00383B23">
        <w:rPr>
          <w:color w:val="000000" w:themeColor="text1"/>
        </w:rPr>
        <w:t xml:space="preserve"> for </w:t>
      </w:r>
      <w:r w:rsidR="00C20069" w:rsidRPr="00383B23">
        <w:rPr>
          <w:i/>
          <w:color w:val="000000" w:themeColor="text1"/>
        </w:rPr>
        <w:t>voir dire</w:t>
      </w:r>
      <w:r w:rsidR="00C20069" w:rsidRPr="00383B23">
        <w:rPr>
          <w:color w:val="000000" w:themeColor="text1"/>
        </w:rPr>
        <w:t>:</w:t>
      </w:r>
      <w:r w:rsidR="00C20069" w:rsidRPr="00383B23">
        <w:rPr>
          <w:color w:val="000000" w:themeColor="text1"/>
        </w:rPr>
        <w:tab/>
      </w:r>
      <w:r w:rsidR="00C20069" w:rsidRPr="00383B23">
        <w:rPr>
          <w:color w:val="000000" w:themeColor="text1"/>
        </w:rPr>
        <w:tab/>
      </w:r>
      <w:r w:rsidR="00905A3B" w:rsidRPr="00383B23">
        <w:rPr>
          <w:color w:val="000000" w:themeColor="text1"/>
        </w:rPr>
        <w:tab/>
      </w:r>
      <w:r w:rsidRPr="00383B23">
        <w:rPr>
          <w:color w:val="000000" w:themeColor="text1"/>
        </w:rPr>
        <w:t>Evidence</w:t>
      </w:r>
      <w:r w:rsidRPr="00383B23">
        <w:rPr>
          <w:color w:val="000000" w:themeColor="text1"/>
        </w:rPr>
        <w:tab/>
      </w:r>
      <w:r w:rsidRPr="00383B23">
        <w:rPr>
          <w:color w:val="000000" w:themeColor="text1"/>
        </w:rPr>
        <w:tab/>
        <w:t>Argument</w:t>
      </w:r>
    </w:p>
    <w:p w14:paraId="4AE9F942" w14:textId="189F2E22" w:rsidR="00C20069" w:rsidRPr="00383B23" w:rsidRDefault="00344B86" w:rsidP="00040BBF">
      <w:pPr>
        <w:pStyle w:val="ListParagraph"/>
        <w:tabs>
          <w:tab w:val="left" w:pos="720"/>
          <w:tab w:val="left" w:pos="1080"/>
        </w:tabs>
        <w:spacing w:after="0"/>
        <w:ind w:left="1080"/>
        <w:rPr>
          <w:color w:val="000000" w:themeColor="text1"/>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00040BBF" w:rsidRPr="00383B23">
        <w:rPr>
          <w:color w:val="000000" w:themeColor="text1"/>
        </w:rPr>
        <w:t>________</w:t>
      </w:r>
      <w:r w:rsidR="00040BBF" w:rsidRPr="00383B23">
        <w:rPr>
          <w:color w:val="000000" w:themeColor="text1"/>
        </w:rPr>
        <w:tab/>
      </w:r>
      <w:r w:rsidR="00040BBF" w:rsidRPr="00383B23">
        <w:rPr>
          <w:color w:val="000000" w:themeColor="text1"/>
        </w:rPr>
        <w:tab/>
        <w:t>________</w:t>
      </w:r>
    </w:p>
    <w:p w14:paraId="417FAAA3" w14:textId="77777777" w:rsidR="00040BBF" w:rsidRPr="00383B23" w:rsidRDefault="00040BBF" w:rsidP="00040BBF">
      <w:pPr>
        <w:pStyle w:val="ListParagraph"/>
        <w:tabs>
          <w:tab w:val="left" w:pos="720"/>
          <w:tab w:val="left" w:pos="1080"/>
        </w:tabs>
        <w:spacing w:after="0"/>
        <w:ind w:left="1080"/>
        <w:rPr>
          <w:color w:val="000000" w:themeColor="text1"/>
        </w:rPr>
      </w:pPr>
    </w:p>
    <w:p w14:paraId="0D0C463A" w14:textId="7226E43C" w:rsidR="00C20069" w:rsidRPr="00383B23" w:rsidRDefault="00C20069" w:rsidP="00780608">
      <w:pPr>
        <w:tabs>
          <w:tab w:val="left" w:pos="540"/>
          <w:tab w:val="left" w:pos="1080"/>
        </w:tabs>
        <w:spacing w:after="0"/>
        <w:rPr>
          <w:b/>
          <w:color w:val="000000" w:themeColor="text1"/>
        </w:rPr>
      </w:pPr>
      <w:r w:rsidRPr="00383B23">
        <w:rPr>
          <w:color w:val="000000" w:themeColor="text1"/>
        </w:rPr>
        <w:t>2</w:t>
      </w:r>
      <w:r w:rsidR="007B07FD">
        <w:rPr>
          <w:color w:val="000000" w:themeColor="text1"/>
        </w:rPr>
        <w:t>9</w:t>
      </w:r>
      <w:r w:rsidRPr="00383B23">
        <w:rPr>
          <w:color w:val="000000" w:themeColor="text1"/>
        </w:rPr>
        <w:t>.</w:t>
      </w:r>
      <w:r w:rsidR="00767A08" w:rsidRPr="00383B23">
        <w:rPr>
          <w:color w:val="000000" w:themeColor="text1"/>
        </w:rPr>
        <w:t xml:space="preserve">  </w:t>
      </w:r>
      <w:r w:rsidR="00780608" w:rsidRPr="00383B23">
        <w:rPr>
          <w:color w:val="000000" w:themeColor="text1"/>
        </w:rPr>
        <w:tab/>
      </w:r>
      <w:r w:rsidRPr="00383B23">
        <w:rPr>
          <w:b/>
          <w:color w:val="000000" w:themeColor="text1"/>
        </w:rPr>
        <w:t xml:space="preserve">Character of </w:t>
      </w:r>
      <w:r w:rsidR="00040BBF" w:rsidRPr="00383B23">
        <w:rPr>
          <w:b/>
          <w:color w:val="000000" w:themeColor="text1"/>
        </w:rPr>
        <w:t>the complainant</w:t>
      </w:r>
    </w:p>
    <w:p w14:paraId="2AEECC1B" w14:textId="77777777" w:rsidR="00344B86" w:rsidRPr="00383B23" w:rsidRDefault="00344B86" w:rsidP="00C20069">
      <w:pPr>
        <w:tabs>
          <w:tab w:val="left" w:pos="720"/>
          <w:tab w:val="left" w:pos="1080"/>
        </w:tabs>
        <w:spacing w:after="0"/>
        <w:rPr>
          <w:color w:val="000000" w:themeColor="text1"/>
        </w:rPr>
      </w:pPr>
    </w:p>
    <w:p w14:paraId="2618E1A8" w14:textId="17240F1B" w:rsidR="00C20069" w:rsidRPr="00383B23" w:rsidRDefault="00C20069" w:rsidP="00F1111E">
      <w:pPr>
        <w:pStyle w:val="ListParagraph"/>
        <w:numPr>
          <w:ilvl w:val="0"/>
          <w:numId w:val="8"/>
        </w:numPr>
        <w:tabs>
          <w:tab w:val="left" w:pos="720"/>
          <w:tab w:val="left" w:pos="1080"/>
        </w:tabs>
        <w:spacing w:after="0"/>
        <w:rPr>
          <w:color w:val="000000" w:themeColor="text1"/>
        </w:rPr>
      </w:pPr>
      <w:r w:rsidRPr="00383B23">
        <w:rPr>
          <w:color w:val="000000" w:themeColor="text1"/>
        </w:rPr>
        <w:t xml:space="preserve">Nature of </w:t>
      </w:r>
      <w:r w:rsidR="00040BBF" w:rsidRPr="00383B23">
        <w:rPr>
          <w:color w:val="000000" w:themeColor="text1"/>
        </w:rPr>
        <w:t>e</w:t>
      </w:r>
      <w:r w:rsidRPr="00383B23">
        <w:rPr>
          <w:color w:val="000000" w:themeColor="text1"/>
        </w:rPr>
        <w:t>vidence:</w:t>
      </w:r>
    </w:p>
    <w:p w14:paraId="2395A633" w14:textId="77777777" w:rsidR="00CA1AC1" w:rsidRPr="00383B23" w:rsidRDefault="00CA1AC1" w:rsidP="00CA1AC1">
      <w:pPr>
        <w:pStyle w:val="ListParagraph"/>
        <w:tabs>
          <w:tab w:val="left" w:pos="720"/>
          <w:tab w:val="left" w:pos="1080"/>
        </w:tabs>
        <w:spacing w:after="0"/>
        <w:ind w:left="1080"/>
        <w:rPr>
          <w:color w:val="000000" w:themeColor="text1"/>
        </w:rPr>
      </w:pPr>
    </w:p>
    <w:p w14:paraId="417C2D43" w14:textId="77777777" w:rsidR="00344B86" w:rsidRPr="00383B23" w:rsidRDefault="00344B86" w:rsidP="00344B86">
      <w:pPr>
        <w:tabs>
          <w:tab w:val="left" w:pos="720"/>
          <w:tab w:val="left" w:pos="1080"/>
        </w:tabs>
        <w:spacing w:after="0"/>
        <w:rPr>
          <w:color w:val="000000" w:themeColor="text1"/>
        </w:rPr>
      </w:pPr>
      <w:r w:rsidRPr="00383B23">
        <w:rPr>
          <w:color w:val="000000" w:themeColor="text1"/>
        </w:rPr>
        <w:tab/>
      </w:r>
      <w:r w:rsidR="00C20069" w:rsidRPr="00383B23">
        <w:rPr>
          <w:color w:val="000000" w:themeColor="text1"/>
        </w:rPr>
        <w:t>b)</w:t>
      </w:r>
      <w:r w:rsidR="00C20069" w:rsidRPr="00383B23">
        <w:rPr>
          <w:color w:val="000000" w:themeColor="text1"/>
        </w:rPr>
        <w:tab/>
        <w:t xml:space="preserve">Time </w:t>
      </w:r>
      <w:proofErr w:type="gramStart"/>
      <w:r w:rsidR="00C20069" w:rsidRPr="00383B23">
        <w:rPr>
          <w:color w:val="000000" w:themeColor="text1"/>
        </w:rPr>
        <w:t>estimate</w:t>
      </w:r>
      <w:proofErr w:type="gramEnd"/>
      <w:r w:rsidR="00C20069" w:rsidRPr="00383B23">
        <w:rPr>
          <w:color w:val="000000" w:themeColor="text1"/>
        </w:rPr>
        <w:t xml:space="preserve"> for </w:t>
      </w:r>
      <w:r w:rsidR="00C20069" w:rsidRPr="00383B23">
        <w:rPr>
          <w:i/>
          <w:color w:val="000000" w:themeColor="text1"/>
        </w:rPr>
        <w:t>voir dire</w:t>
      </w:r>
      <w:r w:rsidR="00C20069" w:rsidRPr="00383B23">
        <w:rPr>
          <w:color w:val="000000" w:themeColor="text1"/>
        </w:rPr>
        <w:t xml:space="preserve">: </w:t>
      </w:r>
      <w:r w:rsidR="00C20069" w:rsidRPr="00383B23">
        <w:rPr>
          <w:color w:val="000000" w:themeColor="text1"/>
        </w:rPr>
        <w:tab/>
      </w:r>
      <w:r w:rsidR="00C20069" w:rsidRPr="00383B23">
        <w:rPr>
          <w:color w:val="000000" w:themeColor="text1"/>
        </w:rPr>
        <w:tab/>
      </w:r>
      <w:r w:rsidR="00905A3B" w:rsidRPr="00383B23">
        <w:rPr>
          <w:color w:val="000000" w:themeColor="text1"/>
        </w:rPr>
        <w:tab/>
      </w:r>
      <w:r w:rsidRPr="00383B23">
        <w:rPr>
          <w:color w:val="000000" w:themeColor="text1"/>
        </w:rPr>
        <w:t>Evidence</w:t>
      </w:r>
      <w:r w:rsidRPr="00383B23">
        <w:rPr>
          <w:color w:val="000000" w:themeColor="text1"/>
        </w:rPr>
        <w:tab/>
      </w:r>
      <w:r w:rsidRPr="00383B23">
        <w:rPr>
          <w:color w:val="000000" w:themeColor="text1"/>
        </w:rPr>
        <w:tab/>
        <w:t>Argument</w:t>
      </w:r>
    </w:p>
    <w:p w14:paraId="33A29DFB" w14:textId="4B7F21B9" w:rsidR="00567F22" w:rsidRPr="00383B23" w:rsidRDefault="00344B86" w:rsidP="00040BBF">
      <w:pPr>
        <w:pStyle w:val="ListParagraph"/>
        <w:tabs>
          <w:tab w:val="left" w:pos="720"/>
          <w:tab w:val="left" w:pos="1080"/>
        </w:tabs>
        <w:spacing w:after="0"/>
        <w:ind w:left="1080"/>
        <w:rPr>
          <w:color w:val="000000" w:themeColor="text1"/>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00040BBF" w:rsidRPr="00383B23">
        <w:rPr>
          <w:color w:val="000000" w:themeColor="text1"/>
        </w:rPr>
        <w:t>________</w:t>
      </w:r>
      <w:r w:rsidR="00040BBF" w:rsidRPr="00383B23">
        <w:rPr>
          <w:color w:val="000000" w:themeColor="text1"/>
        </w:rPr>
        <w:tab/>
      </w:r>
      <w:r w:rsidR="00040BBF" w:rsidRPr="00383B23">
        <w:rPr>
          <w:color w:val="000000" w:themeColor="text1"/>
        </w:rPr>
        <w:tab/>
        <w:t>________</w:t>
      </w:r>
    </w:p>
    <w:p w14:paraId="4B44F5B3" w14:textId="77777777" w:rsidR="00C61500" w:rsidRPr="00383B23" w:rsidRDefault="00C61500" w:rsidP="00C61500">
      <w:pPr>
        <w:tabs>
          <w:tab w:val="left" w:pos="720"/>
          <w:tab w:val="left" w:pos="1080"/>
        </w:tabs>
        <w:spacing w:after="0"/>
        <w:rPr>
          <w:color w:val="000000" w:themeColor="text1"/>
        </w:rPr>
      </w:pPr>
    </w:p>
    <w:p w14:paraId="2F92A0E8" w14:textId="7ED3B60E" w:rsidR="00C61500" w:rsidRPr="00383B23" w:rsidRDefault="00C61500" w:rsidP="00C61500">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 xml:space="preserve">PART </w:t>
      </w:r>
      <w:proofErr w:type="spellStart"/>
      <w:r>
        <w:rPr>
          <w:b/>
          <w:color w:val="000000" w:themeColor="text1"/>
        </w:rPr>
        <w:t>F</w:t>
      </w:r>
      <w:proofErr w:type="spellEnd"/>
      <w:r w:rsidRPr="00383B23">
        <w:rPr>
          <w:b/>
          <w:color w:val="000000" w:themeColor="text1"/>
        </w:rPr>
        <w:br/>
        <w:t>CROWN – EVIDENCE OF THE COMPLAINANT’S SEXUAL HISTORY</w:t>
      </w:r>
    </w:p>
    <w:p w14:paraId="2733A5B2" w14:textId="77777777" w:rsidR="00C61500" w:rsidRPr="00383B23" w:rsidRDefault="00C61500" w:rsidP="00C61500">
      <w:pPr>
        <w:spacing w:after="0"/>
        <w:rPr>
          <w:color w:val="000000" w:themeColor="text1"/>
          <w:sz w:val="20"/>
          <w:szCs w:val="20"/>
        </w:rPr>
      </w:pPr>
    </w:p>
    <w:p w14:paraId="03686719" w14:textId="77777777" w:rsidR="00C61500" w:rsidRPr="00383B23" w:rsidRDefault="00C61500" w:rsidP="00C61500">
      <w:pPr>
        <w:pBdr>
          <w:top w:val="single" w:sz="4" w:space="1" w:color="auto"/>
          <w:left w:val="single" w:sz="4" w:space="4" w:color="auto"/>
          <w:bottom w:val="single" w:sz="4" w:space="1" w:color="auto"/>
          <w:right w:val="single" w:sz="4" w:space="4" w:color="auto"/>
        </w:pBdr>
        <w:shd w:val="clear" w:color="auto" w:fill="E7E6E6" w:themeFill="background2"/>
        <w:spacing w:after="0"/>
        <w:ind w:left="2160" w:right="2160"/>
        <w:jc w:val="center"/>
        <w:rPr>
          <w:color w:val="000000" w:themeColor="text1"/>
          <w:sz w:val="20"/>
          <w:szCs w:val="20"/>
        </w:rPr>
      </w:pPr>
      <w:r w:rsidRPr="00383B23">
        <w:rPr>
          <w:color w:val="000000" w:themeColor="text1"/>
          <w:sz w:val="20"/>
          <w:szCs w:val="20"/>
        </w:rPr>
        <w:t>Save for two modifications, Crown</w:t>
      </w:r>
      <w:r w:rsidRPr="00383B23">
        <w:rPr>
          <w:rFonts w:ascii="Cambria Math" w:hAnsi="Cambria Math" w:cs="Cambria Math"/>
          <w:color w:val="000000" w:themeColor="text1"/>
          <w:sz w:val="20"/>
          <w:szCs w:val="20"/>
        </w:rPr>
        <w:t>‑</w:t>
      </w:r>
      <w:r w:rsidRPr="00383B23">
        <w:rPr>
          <w:color w:val="000000" w:themeColor="text1"/>
          <w:sz w:val="20"/>
          <w:szCs w:val="20"/>
        </w:rPr>
        <w:t>led sexual history evidence generally follows the two</w:t>
      </w:r>
      <w:r w:rsidRPr="00383B23">
        <w:rPr>
          <w:rFonts w:ascii="Cambria Math" w:hAnsi="Cambria Math" w:cs="Cambria Math"/>
          <w:color w:val="000000" w:themeColor="text1"/>
          <w:sz w:val="20"/>
          <w:szCs w:val="20"/>
        </w:rPr>
        <w:t>‑</w:t>
      </w:r>
      <w:r w:rsidRPr="00383B23">
        <w:rPr>
          <w:color w:val="000000" w:themeColor="text1"/>
          <w:sz w:val="20"/>
          <w:szCs w:val="20"/>
        </w:rPr>
        <w:t xml:space="preserve">stage procedure set out in ss. 278.93 and 278.94 of the Code. See generally </w:t>
      </w:r>
      <w:r w:rsidRPr="00383B23">
        <w:rPr>
          <w:b/>
          <w:bCs/>
          <w:i/>
          <w:iCs/>
          <w:color w:val="000000" w:themeColor="text1"/>
          <w:sz w:val="20"/>
          <w:szCs w:val="20"/>
        </w:rPr>
        <w:t xml:space="preserve">R. v. </w:t>
      </w:r>
      <w:proofErr w:type="spellStart"/>
      <w:r w:rsidRPr="00383B23">
        <w:rPr>
          <w:b/>
          <w:bCs/>
          <w:i/>
          <w:iCs/>
          <w:color w:val="000000" w:themeColor="text1"/>
          <w:sz w:val="20"/>
          <w:szCs w:val="20"/>
        </w:rPr>
        <w:t>Kinamore</w:t>
      </w:r>
      <w:proofErr w:type="spellEnd"/>
      <w:r w:rsidRPr="00383B23">
        <w:rPr>
          <w:color w:val="000000" w:themeColor="text1"/>
          <w:sz w:val="20"/>
          <w:szCs w:val="20"/>
        </w:rPr>
        <w:t>, 2025 SCC 19 at paras. 38, 43, and 53.</w:t>
      </w:r>
    </w:p>
    <w:p w14:paraId="5747DDDB" w14:textId="77777777" w:rsidR="00C61500" w:rsidRPr="00383B23" w:rsidRDefault="00C61500" w:rsidP="00C61500">
      <w:pPr>
        <w:spacing w:after="0"/>
        <w:rPr>
          <w:color w:val="000000" w:themeColor="text1"/>
          <w:sz w:val="20"/>
          <w:szCs w:val="20"/>
        </w:rPr>
      </w:pPr>
    </w:p>
    <w:p w14:paraId="7B17081A" w14:textId="0225769E" w:rsidR="00C61500" w:rsidRPr="00383B23" w:rsidRDefault="007B07FD" w:rsidP="00C61500">
      <w:pPr>
        <w:tabs>
          <w:tab w:val="left" w:pos="540"/>
          <w:tab w:val="left" w:pos="1080"/>
        </w:tabs>
        <w:spacing w:after="0"/>
        <w:rPr>
          <w:b/>
          <w:bCs/>
          <w:color w:val="000000" w:themeColor="text1"/>
        </w:rPr>
      </w:pPr>
      <w:r>
        <w:rPr>
          <w:b/>
          <w:bCs/>
          <w:color w:val="000000" w:themeColor="text1"/>
        </w:rPr>
        <w:t>30</w:t>
      </w:r>
      <w:r w:rsidR="00C61500" w:rsidRPr="00383B23">
        <w:rPr>
          <w:b/>
          <w:bCs/>
          <w:color w:val="000000" w:themeColor="text1"/>
        </w:rPr>
        <w:t>.</w:t>
      </w:r>
      <w:r w:rsidR="00C61500" w:rsidRPr="00383B23">
        <w:rPr>
          <w:b/>
          <w:bCs/>
          <w:color w:val="000000" w:themeColor="text1"/>
        </w:rPr>
        <w:tab/>
      </w:r>
      <w:proofErr w:type="spellStart"/>
      <w:r w:rsidR="00C61500" w:rsidRPr="00383B23">
        <w:rPr>
          <w:b/>
          <w:bCs/>
          <w:i/>
          <w:iCs/>
          <w:color w:val="000000" w:themeColor="text1"/>
        </w:rPr>
        <w:t>Kinamore</w:t>
      </w:r>
      <w:proofErr w:type="spellEnd"/>
      <w:r w:rsidR="00C61500" w:rsidRPr="00383B23">
        <w:rPr>
          <w:b/>
          <w:bCs/>
          <w:color w:val="000000" w:themeColor="text1"/>
        </w:rPr>
        <w:t xml:space="preserve"> application (Crown</w:t>
      </w:r>
      <w:r w:rsidR="00C61500" w:rsidRPr="00383B23">
        <w:rPr>
          <w:rFonts w:ascii="Cambria Math" w:hAnsi="Cambria Math" w:cs="Cambria Math"/>
          <w:b/>
          <w:bCs/>
          <w:color w:val="000000" w:themeColor="text1"/>
        </w:rPr>
        <w:t>‑</w:t>
      </w:r>
      <w:r w:rsidR="00C61500" w:rsidRPr="00383B23">
        <w:rPr>
          <w:b/>
          <w:bCs/>
          <w:color w:val="000000" w:themeColor="text1"/>
        </w:rPr>
        <w:t>led evidence of complainant</w:t>
      </w:r>
      <w:r w:rsidR="00C61500" w:rsidRPr="00383B23">
        <w:rPr>
          <w:rFonts w:ascii="Calibri" w:hAnsi="Calibri" w:cs="Calibri"/>
          <w:b/>
          <w:bCs/>
          <w:color w:val="000000" w:themeColor="text1"/>
        </w:rPr>
        <w:t>’</w:t>
      </w:r>
      <w:r w:rsidR="00C61500" w:rsidRPr="00383B23">
        <w:rPr>
          <w:b/>
          <w:bCs/>
          <w:color w:val="000000" w:themeColor="text1"/>
        </w:rPr>
        <w:t>s sexual history)</w:t>
      </w:r>
      <w:r w:rsidR="00C61500" w:rsidRPr="00383B23">
        <w:rPr>
          <w:b/>
          <w:bCs/>
          <w:color w:val="000000" w:themeColor="text1"/>
        </w:rPr>
        <w:tab/>
      </w:r>
      <w:sdt>
        <w:sdtPr>
          <w:rPr>
            <w:color w:val="000000" w:themeColor="text1"/>
          </w:rPr>
          <w:id w:val="210007662"/>
          <w14:checkbox>
            <w14:checked w14:val="0"/>
            <w14:checkedState w14:val="2612" w14:font="MS Gothic"/>
            <w14:uncheckedState w14:val="2610" w14:font="MS Gothic"/>
          </w14:checkbox>
        </w:sdtPr>
        <w:sdtEndPr/>
        <w:sdtContent>
          <w:r w:rsidR="00C61500" w:rsidRPr="00383B23">
            <w:rPr>
              <w:rFonts w:ascii="MS Gothic" w:eastAsia="MS Gothic" w:hAnsi="MS Gothic" w:hint="eastAsia"/>
              <w:color w:val="000000" w:themeColor="text1"/>
            </w:rPr>
            <w:t>☐</w:t>
          </w:r>
        </w:sdtContent>
      </w:sdt>
      <w:r w:rsidR="00C61500" w:rsidRPr="00383B23">
        <w:rPr>
          <w:color w:val="000000" w:themeColor="text1"/>
        </w:rPr>
        <w:t xml:space="preserve">  Yes  </w:t>
      </w:r>
      <w:sdt>
        <w:sdtPr>
          <w:rPr>
            <w:color w:val="000000" w:themeColor="text1"/>
          </w:rPr>
          <w:id w:val="-1338071490"/>
          <w14:checkbox>
            <w14:checked w14:val="0"/>
            <w14:checkedState w14:val="2612" w14:font="MS Gothic"/>
            <w14:uncheckedState w14:val="2610" w14:font="MS Gothic"/>
          </w14:checkbox>
        </w:sdtPr>
        <w:sdtEndPr/>
        <w:sdtContent>
          <w:r w:rsidR="00C61500" w:rsidRPr="00383B23">
            <w:rPr>
              <w:rFonts w:ascii="MS Gothic" w:eastAsia="MS Gothic" w:hAnsi="MS Gothic" w:hint="eastAsia"/>
              <w:color w:val="000000" w:themeColor="text1"/>
            </w:rPr>
            <w:t>☐</w:t>
          </w:r>
        </w:sdtContent>
      </w:sdt>
      <w:r w:rsidR="00C61500" w:rsidRPr="00383B23">
        <w:rPr>
          <w:color w:val="000000" w:themeColor="text1"/>
        </w:rPr>
        <w:t xml:space="preserve">  No</w:t>
      </w:r>
    </w:p>
    <w:p w14:paraId="3D9EBCB7" w14:textId="77777777" w:rsidR="00C61500" w:rsidRPr="00383B23" w:rsidRDefault="00C61500" w:rsidP="00C61500">
      <w:pPr>
        <w:tabs>
          <w:tab w:val="left" w:pos="540"/>
          <w:tab w:val="left" w:pos="1080"/>
        </w:tabs>
        <w:spacing w:after="0"/>
        <w:rPr>
          <w:color w:val="000000" w:themeColor="text1"/>
        </w:rPr>
      </w:pPr>
    </w:p>
    <w:p w14:paraId="0DBA8848" w14:textId="77777777" w:rsidR="00C61500" w:rsidRPr="00383B23" w:rsidRDefault="00C61500" w:rsidP="00C61500">
      <w:pPr>
        <w:tabs>
          <w:tab w:val="left" w:pos="720"/>
          <w:tab w:val="left" w:pos="1080"/>
        </w:tabs>
        <w:spacing w:after="0"/>
        <w:rPr>
          <w:color w:val="000000" w:themeColor="text1"/>
        </w:rPr>
      </w:pPr>
      <w:r w:rsidRPr="00383B23">
        <w:rPr>
          <w:color w:val="000000" w:themeColor="text1"/>
        </w:rPr>
        <w:tab/>
        <w:t>a)</w:t>
      </w:r>
      <w:r w:rsidRPr="00383B23">
        <w:rPr>
          <w:color w:val="000000" w:themeColor="text1"/>
        </w:rPr>
        <w:tab/>
        <w:t>Nature of the sexual history evidence:</w:t>
      </w:r>
    </w:p>
    <w:p w14:paraId="480AF6CA" w14:textId="77777777" w:rsidR="00C61500" w:rsidRPr="00383B23" w:rsidRDefault="00C61500" w:rsidP="00C61500">
      <w:pPr>
        <w:pStyle w:val="ListParagraph"/>
        <w:tabs>
          <w:tab w:val="left" w:pos="720"/>
          <w:tab w:val="left" w:pos="1080"/>
        </w:tabs>
        <w:spacing w:after="0"/>
        <w:ind w:left="1080"/>
        <w:rPr>
          <w:color w:val="000000" w:themeColor="text1"/>
        </w:rPr>
      </w:pPr>
    </w:p>
    <w:p w14:paraId="67AA8BE8" w14:textId="77777777" w:rsidR="00C61500" w:rsidRPr="00383B23" w:rsidRDefault="00C61500" w:rsidP="00C61500">
      <w:pPr>
        <w:tabs>
          <w:tab w:val="left" w:pos="720"/>
          <w:tab w:val="left" w:pos="1080"/>
        </w:tabs>
        <w:spacing w:after="0"/>
        <w:ind w:left="720"/>
        <w:rPr>
          <w:color w:val="000000" w:themeColor="text1"/>
        </w:rPr>
      </w:pPr>
      <w:r w:rsidRPr="00383B23">
        <w:rPr>
          <w:color w:val="000000" w:themeColor="text1"/>
        </w:rPr>
        <w:t>b)</w:t>
      </w:r>
      <w:r w:rsidRPr="00383B23">
        <w:rPr>
          <w:color w:val="000000" w:themeColor="text1"/>
        </w:rPr>
        <w:tab/>
        <w:t>Evidentiary basis for application:</w:t>
      </w:r>
    </w:p>
    <w:p w14:paraId="14C62C09" w14:textId="77777777" w:rsidR="00C61500" w:rsidRPr="00383B23" w:rsidRDefault="00C61500" w:rsidP="00C61500">
      <w:pPr>
        <w:tabs>
          <w:tab w:val="left" w:pos="720"/>
          <w:tab w:val="left" w:pos="1080"/>
        </w:tabs>
        <w:spacing w:after="0"/>
        <w:ind w:left="720"/>
        <w:rPr>
          <w:color w:val="000000" w:themeColor="text1"/>
        </w:rPr>
      </w:pPr>
    </w:p>
    <w:p w14:paraId="11940633" w14:textId="77777777" w:rsidR="00C61500" w:rsidRPr="00383B23" w:rsidRDefault="00C61500" w:rsidP="00C61500">
      <w:pPr>
        <w:tabs>
          <w:tab w:val="left" w:pos="720"/>
          <w:tab w:val="left" w:pos="1080"/>
        </w:tabs>
        <w:spacing w:after="0"/>
        <w:ind w:left="720"/>
        <w:rPr>
          <w:color w:val="000000" w:themeColor="text1"/>
        </w:rPr>
      </w:pPr>
      <w:r w:rsidRPr="00383B23">
        <w:rPr>
          <w:color w:val="000000" w:themeColor="text1"/>
        </w:rPr>
        <w:t>c)</w:t>
      </w:r>
      <w:r w:rsidRPr="00383B23">
        <w:rPr>
          <w:color w:val="000000" w:themeColor="text1"/>
        </w:rPr>
        <w:tab/>
        <w:t>Does the accused consent to admission of the evidence?</w:t>
      </w:r>
      <w:r w:rsidRPr="00383B23">
        <w:rPr>
          <w:color w:val="000000" w:themeColor="text1"/>
        </w:rPr>
        <w:tab/>
      </w:r>
      <w:r w:rsidRPr="00383B23">
        <w:rPr>
          <w:color w:val="000000" w:themeColor="text1"/>
        </w:rPr>
        <w:tab/>
      </w:r>
      <w:r w:rsidRPr="00383B23">
        <w:rPr>
          <w:color w:val="000000" w:themeColor="text1"/>
        </w:rPr>
        <w:tab/>
      </w:r>
      <w:sdt>
        <w:sdtPr>
          <w:rPr>
            <w:color w:val="000000" w:themeColor="text1"/>
          </w:rPr>
          <w:id w:val="-1752651284"/>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Yes  </w:t>
      </w:r>
      <w:sdt>
        <w:sdtPr>
          <w:rPr>
            <w:color w:val="000000" w:themeColor="text1"/>
          </w:rPr>
          <w:id w:val="315850459"/>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No</w:t>
      </w:r>
    </w:p>
    <w:p w14:paraId="76BE9D74" w14:textId="77777777" w:rsidR="00C61500" w:rsidRPr="00383B23" w:rsidRDefault="00C61500" w:rsidP="00C61500">
      <w:pPr>
        <w:pStyle w:val="ListParagraph"/>
        <w:tabs>
          <w:tab w:val="left" w:pos="720"/>
          <w:tab w:val="left" w:pos="1080"/>
        </w:tabs>
        <w:spacing w:after="0"/>
        <w:ind w:left="1080"/>
        <w:rPr>
          <w:color w:val="000000" w:themeColor="text1"/>
        </w:rPr>
      </w:pPr>
    </w:p>
    <w:p w14:paraId="09AB5D8F" w14:textId="77777777" w:rsidR="00C61500" w:rsidRPr="00383B23" w:rsidRDefault="00C61500" w:rsidP="00C61500">
      <w:pPr>
        <w:tabs>
          <w:tab w:val="left" w:pos="720"/>
          <w:tab w:val="left" w:pos="1080"/>
        </w:tabs>
        <w:spacing w:after="0"/>
        <w:rPr>
          <w:color w:val="000000" w:themeColor="text1"/>
        </w:rPr>
      </w:pPr>
      <w:r w:rsidRPr="00383B23">
        <w:rPr>
          <w:color w:val="000000" w:themeColor="text1"/>
        </w:rPr>
        <w:lastRenderedPageBreak/>
        <w:tab/>
        <w:t>d)</w:t>
      </w:r>
      <w:r w:rsidRPr="00383B23">
        <w:rPr>
          <w:color w:val="000000" w:themeColor="text1"/>
        </w:rPr>
        <w:tab/>
        <w:t xml:space="preserve">Time </w:t>
      </w:r>
      <w:proofErr w:type="gramStart"/>
      <w:r w:rsidRPr="00383B23">
        <w:rPr>
          <w:color w:val="000000" w:themeColor="text1"/>
        </w:rPr>
        <w:t>estimate</w:t>
      </w:r>
      <w:proofErr w:type="gramEnd"/>
      <w:r w:rsidRPr="00383B23">
        <w:rPr>
          <w:color w:val="000000" w:themeColor="text1"/>
        </w:rPr>
        <w:t xml:space="preserve"> for </w:t>
      </w:r>
      <w:r w:rsidRPr="00383B23">
        <w:rPr>
          <w:iCs/>
          <w:color w:val="000000" w:themeColor="text1"/>
        </w:rPr>
        <w:t>stage 1</w:t>
      </w:r>
      <w:r w:rsidRPr="00383B23">
        <w:rPr>
          <w:color w:val="000000" w:themeColor="text1"/>
        </w:rPr>
        <w:t xml:space="preserve">: </w:t>
      </w:r>
      <w:r w:rsidRPr="00383B23">
        <w:rPr>
          <w:b/>
          <w:color w:val="000000" w:themeColor="text1"/>
        </w:rPr>
        <w:tab/>
        <w:t xml:space="preserve"> </w:t>
      </w:r>
      <w:r w:rsidRPr="00383B23">
        <w:rPr>
          <w:b/>
          <w:color w:val="000000" w:themeColor="text1"/>
        </w:rPr>
        <w:tab/>
      </w:r>
      <w:r w:rsidRPr="00383B23">
        <w:rPr>
          <w:b/>
          <w:color w:val="000000" w:themeColor="text1"/>
        </w:rPr>
        <w:tab/>
      </w:r>
      <w:r w:rsidRPr="00383B23">
        <w:rPr>
          <w:color w:val="000000" w:themeColor="text1"/>
        </w:rPr>
        <w:t>Evidence</w:t>
      </w:r>
      <w:r w:rsidRPr="00383B23">
        <w:rPr>
          <w:color w:val="000000" w:themeColor="text1"/>
        </w:rPr>
        <w:tab/>
      </w:r>
      <w:r w:rsidRPr="00383B23">
        <w:rPr>
          <w:color w:val="000000" w:themeColor="text1"/>
        </w:rPr>
        <w:tab/>
        <w:t>Argument</w:t>
      </w:r>
    </w:p>
    <w:p w14:paraId="0E30F884" w14:textId="77777777" w:rsidR="00C61500" w:rsidRPr="00383B23" w:rsidRDefault="00C61500" w:rsidP="00C61500">
      <w:pPr>
        <w:pStyle w:val="ListParagraph"/>
        <w:tabs>
          <w:tab w:val="left" w:pos="720"/>
          <w:tab w:val="left" w:pos="1080"/>
        </w:tabs>
        <w:spacing w:after="0"/>
        <w:ind w:left="1080"/>
        <w:rPr>
          <w:color w:val="000000" w:themeColor="text1"/>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07BA90F6" w14:textId="77777777" w:rsidR="00C61500" w:rsidRPr="00383B23" w:rsidRDefault="00C61500" w:rsidP="00C61500">
      <w:pPr>
        <w:tabs>
          <w:tab w:val="left" w:pos="720"/>
          <w:tab w:val="left" w:pos="1080"/>
        </w:tabs>
        <w:spacing w:after="0"/>
        <w:rPr>
          <w:color w:val="000000" w:themeColor="text1"/>
        </w:rPr>
      </w:pPr>
      <w:r w:rsidRPr="00383B23">
        <w:rPr>
          <w:color w:val="000000" w:themeColor="text1"/>
        </w:rPr>
        <w:tab/>
        <w:t>e)</w:t>
      </w:r>
      <w:r w:rsidRPr="00383B23">
        <w:rPr>
          <w:color w:val="000000" w:themeColor="text1"/>
        </w:rPr>
        <w:tab/>
        <w:t xml:space="preserve">Time </w:t>
      </w:r>
      <w:proofErr w:type="gramStart"/>
      <w:r w:rsidRPr="00383B23">
        <w:rPr>
          <w:color w:val="000000" w:themeColor="text1"/>
        </w:rPr>
        <w:t>estimate</w:t>
      </w:r>
      <w:proofErr w:type="gramEnd"/>
      <w:r w:rsidRPr="00383B23">
        <w:rPr>
          <w:color w:val="000000" w:themeColor="text1"/>
        </w:rPr>
        <w:t xml:space="preserve"> for stage 2: </w:t>
      </w:r>
      <w:r w:rsidRPr="00383B23">
        <w:rPr>
          <w:color w:val="000000" w:themeColor="text1"/>
        </w:rPr>
        <w:tab/>
      </w:r>
      <w:r w:rsidRPr="00383B23">
        <w:rPr>
          <w:color w:val="000000" w:themeColor="text1"/>
        </w:rPr>
        <w:tab/>
      </w:r>
      <w:r w:rsidRPr="00383B23">
        <w:rPr>
          <w:color w:val="000000" w:themeColor="text1"/>
        </w:rPr>
        <w:tab/>
        <w:t>Evidence</w:t>
      </w:r>
      <w:r w:rsidRPr="00383B23">
        <w:rPr>
          <w:color w:val="000000" w:themeColor="text1"/>
        </w:rPr>
        <w:tab/>
      </w:r>
      <w:r w:rsidRPr="00383B23">
        <w:rPr>
          <w:color w:val="000000" w:themeColor="text1"/>
        </w:rPr>
        <w:tab/>
        <w:t>Argument</w:t>
      </w:r>
    </w:p>
    <w:p w14:paraId="1B57D8E7" w14:textId="77777777" w:rsidR="00C61500" w:rsidRPr="00383B23" w:rsidRDefault="00C61500" w:rsidP="00C61500">
      <w:pPr>
        <w:pStyle w:val="ListParagraph"/>
        <w:tabs>
          <w:tab w:val="left" w:pos="720"/>
          <w:tab w:val="left" w:pos="1080"/>
        </w:tabs>
        <w:spacing w:after="0"/>
        <w:ind w:left="1080"/>
        <w:rPr>
          <w:color w:val="000000" w:themeColor="text1"/>
          <w:u w:val="single"/>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3F3C347F" w14:textId="77777777" w:rsidR="00040BBF" w:rsidRPr="00383B23" w:rsidRDefault="00040BBF" w:rsidP="00040BBF">
      <w:pPr>
        <w:pStyle w:val="ListParagraph"/>
        <w:tabs>
          <w:tab w:val="left" w:pos="720"/>
          <w:tab w:val="left" w:pos="1080"/>
        </w:tabs>
        <w:spacing w:after="0"/>
        <w:ind w:left="1080"/>
        <w:rPr>
          <w:color w:val="000000" w:themeColor="text1"/>
        </w:rPr>
      </w:pPr>
    </w:p>
    <w:p w14:paraId="00936654" w14:textId="09681ABE" w:rsidR="00567F22"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PART G</w:t>
      </w:r>
      <w:r w:rsidRPr="00383B23">
        <w:rPr>
          <w:b/>
          <w:color w:val="000000" w:themeColor="text1"/>
        </w:rPr>
        <w:br/>
      </w:r>
      <w:r w:rsidR="00567F22" w:rsidRPr="00383B23">
        <w:rPr>
          <w:b/>
          <w:color w:val="000000" w:themeColor="text1"/>
        </w:rPr>
        <w:t>DEFENCE –</w:t>
      </w:r>
      <w:r w:rsidR="00040BBF" w:rsidRPr="00383B23">
        <w:rPr>
          <w:b/>
          <w:color w:val="000000" w:themeColor="text1"/>
        </w:rPr>
        <w:t xml:space="preserve"> EVIDENCE OF THE COMPLAINANT’S OTHER SEXUAL ACTIVITY AND PRIVATE RECORDS</w:t>
      </w:r>
    </w:p>
    <w:p w14:paraId="31C94436" w14:textId="77777777" w:rsidR="00567F22" w:rsidRPr="00383B23" w:rsidRDefault="00567F22" w:rsidP="00567F22">
      <w:pPr>
        <w:spacing w:after="0"/>
        <w:rPr>
          <w:color w:val="000000" w:themeColor="text1"/>
          <w:sz w:val="20"/>
          <w:szCs w:val="20"/>
        </w:rPr>
      </w:pPr>
    </w:p>
    <w:p w14:paraId="27939F7F" w14:textId="32A63ACB" w:rsidR="00E81CC6" w:rsidRPr="00383B23" w:rsidRDefault="001541BE" w:rsidP="0004338B">
      <w:pPr>
        <w:pBdr>
          <w:top w:val="single" w:sz="4" w:space="1" w:color="auto"/>
          <w:left w:val="single" w:sz="4" w:space="4" w:color="auto"/>
          <w:bottom w:val="single" w:sz="4" w:space="1" w:color="auto"/>
          <w:right w:val="single" w:sz="4" w:space="4" w:color="auto"/>
        </w:pBdr>
        <w:shd w:val="clear" w:color="auto" w:fill="E7E6E6" w:themeFill="background2"/>
        <w:spacing w:after="0"/>
        <w:ind w:left="2160" w:right="2160"/>
        <w:jc w:val="center"/>
        <w:rPr>
          <w:color w:val="000000" w:themeColor="text1"/>
          <w:sz w:val="20"/>
          <w:szCs w:val="20"/>
        </w:rPr>
      </w:pPr>
      <w:r w:rsidRPr="00383B23">
        <w:rPr>
          <w:color w:val="000000" w:themeColor="text1"/>
          <w:sz w:val="20"/>
          <w:szCs w:val="20"/>
        </w:rPr>
        <w:t>Evidence that the complainant has engaged in sexual activity other than the sexual activity that forms the subject-matter of the charge, whether with the accused or with any other person, engages s. 276 of the Code. Sexual activity includes any communication made for a sexual purpose or whose content is of a sexual nature.</w:t>
      </w:r>
      <w:r w:rsidR="00E663EA" w:rsidRPr="00383B23">
        <w:rPr>
          <w:color w:val="000000" w:themeColor="text1"/>
          <w:sz w:val="20"/>
          <w:szCs w:val="20"/>
        </w:rPr>
        <w:t xml:space="preserve"> </w:t>
      </w:r>
      <w:r w:rsidRPr="00383B23">
        <w:rPr>
          <w:color w:val="000000" w:themeColor="text1"/>
          <w:sz w:val="20"/>
          <w:szCs w:val="20"/>
        </w:rPr>
        <w:t xml:space="preserve">See </w:t>
      </w:r>
      <w:r w:rsidR="001C4420" w:rsidRPr="00383B23">
        <w:rPr>
          <w:b/>
          <w:bCs/>
          <w:i/>
          <w:iCs/>
          <w:color w:val="000000" w:themeColor="text1"/>
          <w:sz w:val="20"/>
          <w:szCs w:val="20"/>
        </w:rPr>
        <w:t xml:space="preserve">Criminal </w:t>
      </w:r>
      <w:r w:rsidRPr="00383B23">
        <w:rPr>
          <w:b/>
          <w:bCs/>
          <w:i/>
          <w:iCs/>
          <w:color w:val="000000" w:themeColor="text1"/>
          <w:sz w:val="20"/>
          <w:szCs w:val="20"/>
        </w:rPr>
        <w:t>Code</w:t>
      </w:r>
      <w:r w:rsidRPr="00383B23">
        <w:rPr>
          <w:color w:val="000000" w:themeColor="text1"/>
          <w:sz w:val="20"/>
          <w:szCs w:val="20"/>
        </w:rPr>
        <w:t>, s. 276(4).</w:t>
      </w:r>
    </w:p>
    <w:p w14:paraId="5DF43079" w14:textId="77777777" w:rsidR="00E81CC6" w:rsidRPr="00383B23" w:rsidRDefault="00E81CC6" w:rsidP="00567F22">
      <w:pPr>
        <w:spacing w:after="0"/>
        <w:rPr>
          <w:color w:val="000000" w:themeColor="text1"/>
          <w:sz w:val="20"/>
          <w:szCs w:val="20"/>
        </w:rPr>
      </w:pPr>
    </w:p>
    <w:p w14:paraId="04EB8F61" w14:textId="618B0064" w:rsidR="00567F22" w:rsidRPr="00383B23" w:rsidRDefault="007B07FD" w:rsidP="00567F22">
      <w:pPr>
        <w:tabs>
          <w:tab w:val="left" w:pos="540"/>
          <w:tab w:val="left" w:pos="1080"/>
        </w:tabs>
        <w:spacing w:after="0"/>
        <w:rPr>
          <w:b/>
          <w:color w:val="000000" w:themeColor="text1"/>
        </w:rPr>
      </w:pPr>
      <w:r>
        <w:rPr>
          <w:color w:val="000000" w:themeColor="text1"/>
        </w:rPr>
        <w:t>31</w:t>
      </w:r>
      <w:r w:rsidR="00567F22" w:rsidRPr="00383B23">
        <w:rPr>
          <w:color w:val="000000" w:themeColor="text1"/>
        </w:rPr>
        <w:t>.</w:t>
      </w:r>
      <w:r w:rsidR="00567F22" w:rsidRPr="00383B23">
        <w:rPr>
          <w:color w:val="000000" w:themeColor="text1"/>
        </w:rPr>
        <w:tab/>
      </w:r>
      <w:r w:rsidR="00567F22" w:rsidRPr="00383B23">
        <w:rPr>
          <w:b/>
          <w:color w:val="000000" w:themeColor="text1"/>
        </w:rPr>
        <w:t xml:space="preserve">Complainant’s </w:t>
      </w:r>
      <w:r w:rsidR="00BB1E48" w:rsidRPr="00383B23">
        <w:rPr>
          <w:b/>
          <w:color w:val="000000" w:themeColor="text1"/>
        </w:rPr>
        <w:t>other sexual activity (Code, s. 276)</w:t>
      </w:r>
      <w:r w:rsidR="00567F22" w:rsidRPr="00383B23">
        <w:rPr>
          <w:b/>
          <w:color w:val="000000" w:themeColor="text1"/>
        </w:rPr>
        <w:tab/>
      </w:r>
      <w:r w:rsidR="00567F22" w:rsidRPr="00383B23">
        <w:rPr>
          <w:b/>
          <w:color w:val="000000" w:themeColor="text1"/>
        </w:rPr>
        <w:tab/>
      </w:r>
      <w:r w:rsidR="00567F22" w:rsidRPr="00383B23">
        <w:rPr>
          <w:b/>
          <w:color w:val="000000" w:themeColor="text1"/>
        </w:rPr>
        <w:tab/>
      </w:r>
      <w:r w:rsidR="00567F22" w:rsidRPr="00383B23">
        <w:rPr>
          <w:b/>
          <w:color w:val="000000" w:themeColor="text1"/>
        </w:rPr>
        <w:tab/>
      </w:r>
      <w:sdt>
        <w:sdtPr>
          <w:rPr>
            <w:color w:val="000000" w:themeColor="text1"/>
          </w:rPr>
          <w:id w:val="328955057"/>
          <w14:checkbox>
            <w14:checked w14:val="0"/>
            <w14:checkedState w14:val="2612" w14:font="MS Gothic"/>
            <w14:uncheckedState w14:val="2610" w14:font="MS Gothic"/>
          </w14:checkbox>
        </w:sdtPr>
        <w:sdtEndPr/>
        <w:sdtContent>
          <w:r w:rsidR="00567F22" w:rsidRPr="00383B23">
            <w:rPr>
              <w:rFonts w:ascii="MS Gothic" w:eastAsia="MS Gothic" w:hAnsi="MS Gothic" w:hint="eastAsia"/>
              <w:color w:val="000000" w:themeColor="text1"/>
            </w:rPr>
            <w:t>☐</w:t>
          </w:r>
        </w:sdtContent>
      </w:sdt>
      <w:r w:rsidR="00567F22" w:rsidRPr="00383B23">
        <w:rPr>
          <w:color w:val="000000" w:themeColor="text1"/>
        </w:rPr>
        <w:t xml:space="preserve">  Yes  </w:t>
      </w:r>
      <w:sdt>
        <w:sdtPr>
          <w:rPr>
            <w:color w:val="000000" w:themeColor="text1"/>
          </w:rPr>
          <w:id w:val="237529978"/>
          <w14:checkbox>
            <w14:checked w14:val="0"/>
            <w14:checkedState w14:val="2612" w14:font="MS Gothic"/>
            <w14:uncheckedState w14:val="2610" w14:font="MS Gothic"/>
          </w14:checkbox>
        </w:sdtPr>
        <w:sdtEndPr/>
        <w:sdtContent>
          <w:r w:rsidR="00567F22" w:rsidRPr="00383B23">
            <w:rPr>
              <w:rFonts w:ascii="MS Gothic" w:eastAsia="MS Gothic" w:hAnsi="MS Gothic" w:hint="eastAsia"/>
              <w:color w:val="000000" w:themeColor="text1"/>
            </w:rPr>
            <w:t>☐</w:t>
          </w:r>
        </w:sdtContent>
      </w:sdt>
      <w:r w:rsidR="00567F22" w:rsidRPr="00383B23">
        <w:rPr>
          <w:color w:val="000000" w:themeColor="text1"/>
        </w:rPr>
        <w:t xml:space="preserve">  No</w:t>
      </w:r>
      <w:r w:rsidR="00567F22" w:rsidRPr="00383B23">
        <w:rPr>
          <w:b/>
          <w:color w:val="000000" w:themeColor="text1"/>
        </w:rPr>
        <w:tab/>
      </w:r>
      <w:r w:rsidR="00567F22" w:rsidRPr="00383B23">
        <w:rPr>
          <w:b/>
          <w:color w:val="000000" w:themeColor="text1"/>
        </w:rPr>
        <w:tab/>
      </w:r>
      <w:r w:rsidR="00567F22" w:rsidRPr="00383B23">
        <w:rPr>
          <w:b/>
          <w:color w:val="000000" w:themeColor="text1"/>
        </w:rPr>
        <w:tab/>
      </w:r>
    </w:p>
    <w:p w14:paraId="5BE81FAE" w14:textId="28ED240D" w:rsidR="00567F22" w:rsidRPr="00383B23" w:rsidRDefault="00567F22" w:rsidP="00567F22">
      <w:pPr>
        <w:tabs>
          <w:tab w:val="left" w:pos="720"/>
          <w:tab w:val="left" w:pos="1080"/>
        </w:tabs>
        <w:spacing w:after="0"/>
        <w:rPr>
          <w:color w:val="000000" w:themeColor="text1"/>
        </w:rPr>
      </w:pPr>
      <w:r w:rsidRPr="00383B23">
        <w:rPr>
          <w:color w:val="000000" w:themeColor="text1"/>
        </w:rPr>
        <w:tab/>
        <w:t>a)</w:t>
      </w:r>
      <w:r w:rsidR="00807E2B" w:rsidRPr="00383B23">
        <w:rPr>
          <w:color w:val="000000" w:themeColor="text1"/>
        </w:rPr>
        <w:tab/>
      </w:r>
      <w:r w:rsidRPr="00383B23">
        <w:rPr>
          <w:color w:val="000000" w:themeColor="text1"/>
        </w:rPr>
        <w:t xml:space="preserve">Nature of </w:t>
      </w:r>
      <w:r w:rsidR="00BB1E48" w:rsidRPr="00383B23">
        <w:rPr>
          <w:color w:val="000000" w:themeColor="text1"/>
        </w:rPr>
        <w:t>e</w:t>
      </w:r>
      <w:r w:rsidRPr="00383B23">
        <w:rPr>
          <w:color w:val="000000" w:themeColor="text1"/>
        </w:rPr>
        <w:t>vidence:</w:t>
      </w:r>
    </w:p>
    <w:p w14:paraId="73142CD3" w14:textId="77777777" w:rsidR="00567F22" w:rsidRPr="00383B23" w:rsidRDefault="00567F22" w:rsidP="00567F22">
      <w:pPr>
        <w:pStyle w:val="ListParagraph"/>
        <w:tabs>
          <w:tab w:val="left" w:pos="720"/>
          <w:tab w:val="left" w:pos="1080"/>
        </w:tabs>
        <w:spacing w:after="0"/>
        <w:ind w:left="1080"/>
        <w:rPr>
          <w:color w:val="000000" w:themeColor="text1"/>
        </w:rPr>
      </w:pPr>
    </w:p>
    <w:p w14:paraId="680899F4" w14:textId="11292DCF" w:rsidR="00567F22" w:rsidRPr="00383B23" w:rsidRDefault="00567F22" w:rsidP="00567F22">
      <w:pPr>
        <w:tabs>
          <w:tab w:val="left" w:pos="720"/>
          <w:tab w:val="left" w:pos="1080"/>
        </w:tabs>
        <w:spacing w:after="0"/>
        <w:ind w:left="720"/>
        <w:rPr>
          <w:color w:val="000000" w:themeColor="text1"/>
        </w:rPr>
      </w:pPr>
      <w:r w:rsidRPr="00383B23">
        <w:rPr>
          <w:color w:val="000000" w:themeColor="text1"/>
        </w:rPr>
        <w:t>b)</w:t>
      </w:r>
      <w:r w:rsidR="00807E2B" w:rsidRPr="00383B23">
        <w:rPr>
          <w:color w:val="000000" w:themeColor="text1"/>
        </w:rPr>
        <w:tab/>
      </w:r>
      <w:r w:rsidR="00BB1E48" w:rsidRPr="00383B23">
        <w:rPr>
          <w:color w:val="000000" w:themeColor="text1"/>
        </w:rPr>
        <w:t>E</w:t>
      </w:r>
      <w:r w:rsidRPr="00383B23">
        <w:rPr>
          <w:color w:val="000000" w:themeColor="text1"/>
        </w:rPr>
        <w:t xml:space="preserve">videntiary basis </w:t>
      </w:r>
      <w:r w:rsidR="00BB1E48" w:rsidRPr="00383B23">
        <w:rPr>
          <w:color w:val="000000" w:themeColor="text1"/>
        </w:rPr>
        <w:t xml:space="preserve">for </w:t>
      </w:r>
      <w:r w:rsidRPr="00383B23">
        <w:rPr>
          <w:color w:val="000000" w:themeColor="text1"/>
        </w:rPr>
        <w:t>application:</w:t>
      </w:r>
    </w:p>
    <w:p w14:paraId="2D0716DC" w14:textId="77777777" w:rsidR="00567F22" w:rsidRPr="00383B23" w:rsidRDefault="00567F22" w:rsidP="00567F22">
      <w:pPr>
        <w:pStyle w:val="ListParagraph"/>
        <w:tabs>
          <w:tab w:val="left" w:pos="720"/>
          <w:tab w:val="left" w:pos="1080"/>
        </w:tabs>
        <w:spacing w:after="0"/>
        <w:ind w:left="1080"/>
        <w:rPr>
          <w:color w:val="000000" w:themeColor="text1"/>
        </w:rPr>
      </w:pPr>
    </w:p>
    <w:p w14:paraId="2440189F" w14:textId="02101BFA" w:rsidR="00BB1E48" w:rsidRPr="00383B23" w:rsidRDefault="00BB1E48" w:rsidP="00BB1E48">
      <w:pPr>
        <w:tabs>
          <w:tab w:val="left" w:pos="720"/>
          <w:tab w:val="left" w:pos="1080"/>
        </w:tabs>
        <w:spacing w:after="0"/>
        <w:rPr>
          <w:color w:val="000000" w:themeColor="text1"/>
        </w:rPr>
      </w:pPr>
      <w:r w:rsidRPr="00383B23">
        <w:rPr>
          <w:color w:val="000000" w:themeColor="text1"/>
        </w:rPr>
        <w:tab/>
        <w:t>c)</w:t>
      </w:r>
      <w:r w:rsidRPr="00383B23">
        <w:rPr>
          <w:color w:val="000000" w:themeColor="text1"/>
        </w:rPr>
        <w:tab/>
        <w:t xml:space="preserve">Time </w:t>
      </w:r>
      <w:proofErr w:type="gramStart"/>
      <w:r w:rsidRPr="00383B23">
        <w:rPr>
          <w:color w:val="000000" w:themeColor="text1"/>
        </w:rPr>
        <w:t>estimate</w:t>
      </w:r>
      <w:proofErr w:type="gramEnd"/>
      <w:r w:rsidRPr="00383B23">
        <w:rPr>
          <w:color w:val="000000" w:themeColor="text1"/>
        </w:rPr>
        <w:t xml:space="preserve"> for </w:t>
      </w:r>
      <w:r w:rsidRPr="00383B23">
        <w:rPr>
          <w:iCs/>
          <w:color w:val="000000" w:themeColor="text1"/>
        </w:rPr>
        <w:t>stage 1</w:t>
      </w:r>
      <w:r w:rsidRPr="00383B23">
        <w:rPr>
          <w:color w:val="000000" w:themeColor="text1"/>
        </w:rPr>
        <w:t xml:space="preserve">: </w:t>
      </w:r>
      <w:r w:rsidRPr="00383B23">
        <w:rPr>
          <w:b/>
          <w:color w:val="000000" w:themeColor="text1"/>
        </w:rPr>
        <w:tab/>
        <w:t xml:space="preserve"> </w:t>
      </w:r>
      <w:r w:rsidRPr="00383B23">
        <w:rPr>
          <w:b/>
          <w:color w:val="000000" w:themeColor="text1"/>
        </w:rPr>
        <w:tab/>
      </w:r>
      <w:r w:rsidRPr="00383B23">
        <w:rPr>
          <w:b/>
          <w:color w:val="000000" w:themeColor="text1"/>
        </w:rPr>
        <w:tab/>
      </w:r>
      <w:r w:rsidRPr="00383B23">
        <w:rPr>
          <w:color w:val="000000" w:themeColor="text1"/>
        </w:rPr>
        <w:t>Evidence</w:t>
      </w:r>
      <w:r w:rsidRPr="00383B23">
        <w:rPr>
          <w:color w:val="000000" w:themeColor="text1"/>
        </w:rPr>
        <w:tab/>
      </w:r>
      <w:r w:rsidRPr="00383B23">
        <w:rPr>
          <w:color w:val="000000" w:themeColor="text1"/>
        </w:rPr>
        <w:tab/>
        <w:t>Argument</w:t>
      </w:r>
    </w:p>
    <w:p w14:paraId="49FD45FB" w14:textId="77777777" w:rsidR="00BB1E48" w:rsidRPr="00383B23" w:rsidRDefault="00BB1E48" w:rsidP="00BB1E48">
      <w:pPr>
        <w:pStyle w:val="ListParagraph"/>
        <w:tabs>
          <w:tab w:val="left" w:pos="720"/>
          <w:tab w:val="left" w:pos="1080"/>
        </w:tabs>
        <w:spacing w:after="0"/>
        <w:ind w:left="1080"/>
        <w:rPr>
          <w:color w:val="000000" w:themeColor="text1"/>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14728D32" w14:textId="1552B399" w:rsidR="00BB1E48" w:rsidRPr="00383B23" w:rsidRDefault="00BB1E48" w:rsidP="00BB1E48">
      <w:pPr>
        <w:tabs>
          <w:tab w:val="left" w:pos="720"/>
          <w:tab w:val="left" w:pos="1080"/>
        </w:tabs>
        <w:spacing w:after="0"/>
        <w:rPr>
          <w:color w:val="000000" w:themeColor="text1"/>
        </w:rPr>
      </w:pPr>
      <w:r w:rsidRPr="00383B23">
        <w:rPr>
          <w:color w:val="000000" w:themeColor="text1"/>
        </w:rPr>
        <w:tab/>
        <w:t>d)</w:t>
      </w:r>
      <w:r w:rsidRPr="00383B23">
        <w:rPr>
          <w:color w:val="000000" w:themeColor="text1"/>
        </w:rPr>
        <w:tab/>
        <w:t xml:space="preserve">Time </w:t>
      </w:r>
      <w:proofErr w:type="gramStart"/>
      <w:r w:rsidRPr="00383B23">
        <w:rPr>
          <w:color w:val="000000" w:themeColor="text1"/>
        </w:rPr>
        <w:t>estimate</w:t>
      </w:r>
      <w:proofErr w:type="gramEnd"/>
      <w:r w:rsidRPr="00383B23">
        <w:rPr>
          <w:color w:val="000000" w:themeColor="text1"/>
        </w:rPr>
        <w:t xml:space="preserve"> for stage 2: </w:t>
      </w:r>
      <w:r w:rsidRPr="00383B23">
        <w:rPr>
          <w:color w:val="000000" w:themeColor="text1"/>
        </w:rPr>
        <w:tab/>
      </w:r>
      <w:r w:rsidRPr="00383B23">
        <w:rPr>
          <w:color w:val="000000" w:themeColor="text1"/>
        </w:rPr>
        <w:tab/>
      </w:r>
      <w:r w:rsidRPr="00383B23">
        <w:rPr>
          <w:color w:val="000000" w:themeColor="text1"/>
        </w:rPr>
        <w:tab/>
        <w:t>Evidence</w:t>
      </w:r>
      <w:r w:rsidRPr="00383B23">
        <w:rPr>
          <w:color w:val="000000" w:themeColor="text1"/>
        </w:rPr>
        <w:tab/>
      </w:r>
      <w:r w:rsidRPr="00383B23">
        <w:rPr>
          <w:color w:val="000000" w:themeColor="text1"/>
        </w:rPr>
        <w:tab/>
        <w:t>Argument</w:t>
      </w:r>
    </w:p>
    <w:p w14:paraId="099F76EF" w14:textId="77777777" w:rsidR="00BB1E48" w:rsidRPr="00383B23" w:rsidRDefault="00BB1E48" w:rsidP="00BB1E48">
      <w:pPr>
        <w:pStyle w:val="ListParagraph"/>
        <w:tabs>
          <w:tab w:val="left" w:pos="720"/>
          <w:tab w:val="left" w:pos="1080"/>
        </w:tabs>
        <w:spacing w:after="0"/>
        <w:ind w:left="1080"/>
        <w:rPr>
          <w:color w:val="000000" w:themeColor="text1"/>
          <w:u w:val="single"/>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537FD73D" w14:textId="77777777" w:rsidR="00040BBF" w:rsidRPr="00383B23" w:rsidRDefault="00040BBF" w:rsidP="00040BBF">
      <w:pPr>
        <w:tabs>
          <w:tab w:val="left" w:pos="540"/>
          <w:tab w:val="left" w:pos="1080"/>
        </w:tabs>
        <w:spacing w:after="0"/>
        <w:rPr>
          <w:color w:val="000000" w:themeColor="text1"/>
        </w:rPr>
      </w:pPr>
    </w:p>
    <w:p w14:paraId="24E7F213" w14:textId="382F122E" w:rsidR="00B410F2" w:rsidRPr="00383B23" w:rsidRDefault="00B410F2" w:rsidP="0004338B">
      <w:pPr>
        <w:pBdr>
          <w:top w:val="single" w:sz="4" w:space="1" w:color="auto"/>
          <w:left w:val="single" w:sz="4" w:space="4" w:color="auto"/>
          <w:bottom w:val="single" w:sz="4" w:space="1" w:color="auto"/>
          <w:right w:val="single" w:sz="4" w:space="4" w:color="auto"/>
        </w:pBdr>
        <w:shd w:val="clear" w:color="auto" w:fill="E7E6E6" w:themeFill="background2"/>
        <w:tabs>
          <w:tab w:val="left" w:pos="540"/>
          <w:tab w:val="left" w:pos="1080"/>
          <w:tab w:val="left" w:pos="7200"/>
        </w:tabs>
        <w:spacing w:after="0"/>
        <w:ind w:left="2160" w:right="2160"/>
        <w:jc w:val="center"/>
        <w:rPr>
          <w:color w:val="000000" w:themeColor="text1"/>
          <w:sz w:val="20"/>
          <w:szCs w:val="20"/>
        </w:rPr>
      </w:pPr>
      <w:r w:rsidRPr="00383B23">
        <w:rPr>
          <w:color w:val="000000" w:themeColor="text1"/>
          <w:sz w:val="20"/>
          <w:szCs w:val="20"/>
        </w:rPr>
        <w:t xml:space="preserve">The word “record” is defined in s. 278.1 of the Code. </w:t>
      </w:r>
      <w:r w:rsidR="00E81CC6" w:rsidRPr="00383B23">
        <w:rPr>
          <w:color w:val="000000" w:themeColor="text1"/>
          <w:sz w:val="20"/>
          <w:szCs w:val="20"/>
        </w:rPr>
        <w:t xml:space="preserve">A record means any form of record that contains personal information for which there is a reasonable expectation of privacy. The definition includes enumerated records and non-enumerated records. See generally </w:t>
      </w:r>
      <w:r w:rsidR="00E81CC6" w:rsidRPr="00383B23">
        <w:rPr>
          <w:b/>
          <w:bCs/>
          <w:i/>
          <w:iCs/>
          <w:color w:val="000000" w:themeColor="text1"/>
          <w:sz w:val="20"/>
          <w:szCs w:val="20"/>
        </w:rPr>
        <w:t>R. v. J.J.</w:t>
      </w:r>
      <w:r w:rsidR="00E81CC6" w:rsidRPr="00383B23">
        <w:rPr>
          <w:color w:val="000000" w:themeColor="text1"/>
          <w:sz w:val="20"/>
          <w:szCs w:val="20"/>
        </w:rPr>
        <w:t>, 2022 SCC 28 at paras. 39 and 42.</w:t>
      </w:r>
    </w:p>
    <w:p w14:paraId="07A312A2" w14:textId="77777777" w:rsidR="00B410F2" w:rsidRPr="00383B23" w:rsidRDefault="00B410F2" w:rsidP="00040BBF">
      <w:pPr>
        <w:tabs>
          <w:tab w:val="left" w:pos="540"/>
          <w:tab w:val="left" w:pos="1080"/>
        </w:tabs>
        <w:spacing w:after="0"/>
        <w:rPr>
          <w:color w:val="000000" w:themeColor="text1"/>
        </w:rPr>
      </w:pPr>
    </w:p>
    <w:p w14:paraId="53B5ADD8" w14:textId="1E146074" w:rsidR="00040BBF" w:rsidRPr="00383B23" w:rsidRDefault="007B07FD" w:rsidP="00040BBF">
      <w:pPr>
        <w:tabs>
          <w:tab w:val="left" w:pos="540"/>
          <w:tab w:val="left" w:pos="1080"/>
        </w:tabs>
        <w:spacing w:after="0"/>
        <w:rPr>
          <w:color w:val="000000" w:themeColor="text1"/>
        </w:rPr>
      </w:pPr>
      <w:r>
        <w:rPr>
          <w:color w:val="000000" w:themeColor="text1"/>
        </w:rPr>
        <w:t>32</w:t>
      </w:r>
      <w:r w:rsidR="00040BBF" w:rsidRPr="00383B23">
        <w:rPr>
          <w:color w:val="000000" w:themeColor="text1"/>
        </w:rPr>
        <w:t>.</w:t>
      </w:r>
      <w:r w:rsidR="00040BBF" w:rsidRPr="00383B23">
        <w:rPr>
          <w:color w:val="000000" w:themeColor="text1"/>
        </w:rPr>
        <w:tab/>
      </w:r>
      <w:r w:rsidR="00BB1E48" w:rsidRPr="00383B23">
        <w:rPr>
          <w:b/>
          <w:color w:val="000000" w:themeColor="text1"/>
        </w:rPr>
        <w:t>Third party records relating to complainant or witness (Code, s. 278.2)</w:t>
      </w:r>
      <w:r w:rsidR="00BB1E48" w:rsidRPr="00383B23">
        <w:rPr>
          <w:b/>
          <w:color w:val="000000" w:themeColor="text1"/>
        </w:rPr>
        <w:tab/>
      </w:r>
      <w:r w:rsidR="00040BBF" w:rsidRPr="00383B23">
        <w:rPr>
          <w:color w:val="000000" w:themeColor="text1"/>
        </w:rPr>
        <w:tab/>
      </w:r>
      <w:sdt>
        <w:sdtPr>
          <w:rPr>
            <w:color w:val="000000" w:themeColor="text1"/>
          </w:rPr>
          <w:id w:val="1352450776"/>
          <w14:checkbox>
            <w14:checked w14:val="0"/>
            <w14:checkedState w14:val="2612" w14:font="MS Gothic"/>
            <w14:uncheckedState w14:val="2610" w14:font="MS Gothic"/>
          </w14:checkbox>
        </w:sdtPr>
        <w:sdtEndPr/>
        <w:sdtContent>
          <w:r w:rsidR="00040BBF" w:rsidRPr="00383B23">
            <w:rPr>
              <w:rFonts w:ascii="MS Gothic" w:eastAsia="MS Gothic" w:hAnsi="MS Gothic" w:hint="eastAsia"/>
              <w:color w:val="000000" w:themeColor="text1"/>
            </w:rPr>
            <w:t>☐</w:t>
          </w:r>
        </w:sdtContent>
      </w:sdt>
      <w:r w:rsidR="00040BBF" w:rsidRPr="00383B23">
        <w:rPr>
          <w:color w:val="000000" w:themeColor="text1"/>
        </w:rPr>
        <w:t xml:space="preserve">  Yes  </w:t>
      </w:r>
      <w:sdt>
        <w:sdtPr>
          <w:rPr>
            <w:color w:val="000000" w:themeColor="text1"/>
          </w:rPr>
          <w:id w:val="830880341"/>
          <w14:checkbox>
            <w14:checked w14:val="0"/>
            <w14:checkedState w14:val="2612" w14:font="MS Gothic"/>
            <w14:uncheckedState w14:val="2610" w14:font="MS Gothic"/>
          </w14:checkbox>
        </w:sdtPr>
        <w:sdtEndPr/>
        <w:sdtContent>
          <w:r w:rsidR="00040BBF" w:rsidRPr="00383B23">
            <w:rPr>
              <w:rFonts w:ascii="MS Gothic" w:eastAsia="MS Gothic" w:hAnsi="MS Gothic" w:hint="eastAsia"/>
              <w:color w:val="000000" w:themeColor="text1"/>
            </w:rPr>
            <w:t>☐</w:t>
          </w:r>
        </w:sdtContent>
      </w:sdt>
      <w:r w:rsidR="00040BBF" w:rsidRPr="00383B23">
        <w:rPr>
          <w:color w:val="000000" w:themeColor="text1"/>
        </w:rPr>
        <w:t xml:space="preserve">  No</w:t>
      </w:r>
    </w:p>
    <w:p w14:paraId="7BDB1307" w14:textId="77777777" w:rsidR="00040BBF" w:rsidRPr="00383B23" w:rsidRDefault="00040BBF" w:rsidP="00040BBF">
      <w:pPr>
        <w:tabs>
          <w:tab w:val="left" w:pos="720"/>
          <w:tab w:val="left" w:pos="1080"/>
        </w:tabs>
        <w:spacing w:after="0"/>
        <w:rPr>
          <w:color w:val="000000" w:themeColor="text1"/>
        </w:rPr>
      </w:pPr>
    </w:p>
    <w:p w14:paraId="5F753DE4" w14:textId="719EE251" w:rsidR="00BB1E48" w:rsidRPr="00383B23" w:rsidRDefault="00BB1E48" w:rsidP="00BB1E48">
      <w:pPr>
        <w:tabs>
          <w:tab w:val="left" w:pos="720"/>
          <w:tab w:val="left" w:pos="1080"/>
        </w:tabs>
        <w:spacing w:after="0"/>
        <w:rPr>
          <w:color w:val="000000" w:themeColor="text1"/>
        </w:rPr>
      </w:pPr>
      <w:r w:rsidRPr="00383B23">
        <w:rPr>
          <w:color w:val="000000" w:themeColor="text1"/>
        </w:rPr>
        <w:tab/>
        <w:t>a)</w:t>
      </w:r>
      <w:r w:rsidR="00807E2B" w:rsidRPr="00383B23">
        <w:rPr>
          <w:color w:val="000000" w:themeColor="text1"/>
        </w:rPr>
        <w:tab/>
      </w:r>
      <w:r w:rsidRPr="00383B23">
        <w:rPr>
          <w:color w:val="000000" w:themeColor="text1"/>
        </w:rPr>
        <w:t>Nature of records</w:t>
      </w:r>
      <w:r w:rsidR="00B410F2" w:rsidRPr="00383B23">
        <w:rPr>
          <w:color w:val="000000" w:themeColor="text1"/>
        </w:rPr>
        <w:t xml:space="preserve"> (Code, s. 278.1)</w:t>
      </w:r>
      <w:r w:rsidRPr="00383B23">
        <w:rPr>
          <w:color w:val="000000" w:themeColor="text1"/>
        </w:rPr>
        <w:t>:</w:t>
      </w:r>
    </w:p>
    <w:p w14:paraId="2FD44412" w14:textId="77777777" w:rsidR="00BB1E48" w:rsidRPr="00383B23" w:rsidRDefault="00BB1E48" w:rsidP="00BB1E48">
      <w:pPr>
        <w:pStyle w:val="ListParagraph"/>
        <w:tabs>
          <w:tab w:val="left" w:pos="720"/>
          <w:tab w:val="left" w:pos="1080"/>
        </w:tabs>
        <w:spacing w:after="0"/>
        <w:ind w:left="1080"/>
        <w:rPr>
          <w:color w:val="000000" w:themeColor="text1"/>
        </w:rPr>
      </w:pPr>
    </w:p>
    <w:p w14:paraId="7D44441F" w14:textId="41487149" w:rsidR="00BB1E48" w:rsidRPr="00383B23" w:rsidRDefault="00BB1E48" w:rsidP="00BB1E48">
      <w:pPr>
        <w:tabs>
          <w:tab w:val="left" w:pos="720"/>
          <w:tab w:val="left" w:pos="1080"/>
        </w:tabs>
        <w:spacing w:after="0"/>
        <w:ind w:left="720"/>
        <w:rPr>
          <w:color w:val="000000" w:themeColor="text1"/>
        </w:rPr>
      </w:pPr>
      <w:r w:rsidRPr="00383B23">
        <w:rPr>
          <w:color w:val="000000" w:themeColor="text1"/>
        </w:rPr>
        <w:t>b)</w:t>
      </w:r>
      <w:r w:rsidR="00807E2B" w:rsidRPr="00383B23">
        <w:rPr>
          <w:color w:val="000000" w:themeColor="text1"/>
        </w:rPr>
        <w:tab/>
      </w:r>
      <w:r w:rsidRPr="00383B23">
        <w:rPr>
          <w:color w:val="000000" w:themeColor="text1"/>
        </w:rPr>
        <w:t>Evidentiary basis for application:</w:t>
      </w:r>
    </w:p>
    <w:p w14:paraId="3EF65472" w14:textId="77777777" w:rsidR="00BB1E48" w:rsidRPr="00383B23" w:rsidRDefault="00BB1E48" w:rsidP="00BB1E48">
      <w:pPr>
        <w:pStyle w:val="ListParagraph"/>
        <w:tabs>
          <w:tab w:val="left" w:pos="720"/>
          <w:tab w:val="left" w:pos="1080"/>
        </w:tabs>
        <w:spacing w:after="0"/>
        <w:ind w:left="1080"/>
        <w:rPr>
          <w:color w:val="000000" w:themeColor="text1"/>
        </w:rPr>
      </w:pPr>
    </w:p>
    <w:p w14:paraId="0B126492" w14:textId="77777777" w:rsidR="00BB1E48" w:rsidRPr="00383B23" w:rsidRDefault="00BB1E48" w:rsidP="00BB1E48">
      <w:pPr>
        <w:tabs>
          <w:tab w:val="left" w:pos="720"/>
          <w:tab w:val="left" w:pos="1080"/>
        </w:tabs>
        <w:spacing w:after="0"/>
        <w:rPr>
          <w:color w:val="000000" w:themeColor="text1"/>
        </w:rPr>
      </w:pPr>
      <w:r w:rsidRPr="00383B23">
        <w:rPr>
          <w:color w:val="000000" w:themeColor="text1"/>
        </w:rPr>
        <w:tab/>
        <w:t>c)</w:t>
      </w:r>
      <w:r w:rsidRPr="00383B23">
        <w:rPr>
          <w:color w:val="000000" w:themeColor="text1"/>
        </w:rPr>
        <w:tab/>
        <w:t xml:space="preserve">Time </w:t>
      </w:r>
      <w:proofErr w:type="gramStart"/>
      <w:r w:rsidRPr="00383B23">
        <w:rPr>
          <w:color w:val="000000" w:themeColor="text1"/>
        </w:rPr>
        <w:t>estimate</w:t>
      </w:r>
      <w:proofErr w:type="gramEnd"/>
      <w:r w:rsidRPr="00383B23">
        <w:rPr>
          <w:color w:val="000000" w:themeColor="text1"/>
        </w:rPr>
        <w:t xml:space="preserve"> for </w:t>
      </w:r>
      <w:r w:rsidRPr="00383B23">
        <w:rPr>
          <w:iCs/>
          <w:color w:val="000000" w:themeColor="text1"/>
        </w:rPr>
        <w:t>stage 1</w:t>
      </w:r>
      <w:r w:rsidRPr="00383B23">
        <w:rPr>
          <w:color w:val="000000" w:themeColor="text1"/>
        </w:rPr>
        <w:t xml:space="preserve">: </w:t>
      </w:r>
      <w:r w:rsidRPr="00383B23">
        <w:rPr>
          <w:b/>
          <w:color w:val="000000" w:themeColor="text1"/>
        </w:rPr>
        <w:tab/>
        <w:t xml:space="preserve"> </w:t>
      </w:r>
      <w:r w:rsidRPr="00383B23">
        <w:rPr>
          <w:b/>
          <w:color w:val="000000" w:themeColor="text1"/>
        </w:rPr>
        <w:tab/>
      </w:r>
      <w:r w:rsidRPr="00383B23">
        <w:rPr>
          <w:b/>
          <w:color w:val="000000" w:themeColor="text1"/>
        </w:rPr>
        <w:tab/>
      </w:r>
      <w:r w:rsidRPr="00383B23">
        <w:rPr>
          <w:color w:val="000000" w:themeColor="text1"/>
        </w:rPr>
        <w:t>Evidence</w:t>
      </w:r>
      <w:r w:rsidRPr="00383B23">
        <w:rPr>
          <w:color w:val="000000" w:themeColor="text1"/>
        </w:rPr>
        <w:tab/>
      </w:r>
      <w:r w:rsidRPr="00383B23">
        <w:rPr>
          <w:color w:val="000000" w:themeColor="text1"/>
        </w:rPr>
        <w:tab/>
        <w:t>Argument</w:t>
      </w:r>
    </w:p>
    <w:p w14:paraId="5BA8EFA2" w14:textId="77777777" w:rsidR="00BB1E48" w:rsidRPr="00383B23" w:rsidRDefault="00BB1E48" w:rsidP="00BB1E48">
      <w:pPr>
        <w:pStyle w:val="ListParagraph"/>
        <w:tabs>
          <w:tab w:val="left" w:pos="720"/>
          <w:tab w:val="left" w:pos="1080"/>
        </w:tabs>
        <w:spacing w:after="0"/>
        <w:ind w:left="1080"/>
        <w:rPr>
          <w:color w:val="000000" w:themeColor="text1"/>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7AFDF556" w14:textId="77777777" w:rsidR="00BB1E48" w:rsidRPr="00383B23" w:rsidRDefault="00BB1E48" w:rsidP="00BB1E48">
      <w:pPr>
        <w:tabs>
          <w:tab w:val="left" w:pos="720"/>
          <w:tab w:val="left" w:pos="1080"/>
        </w:tabs>
        <w:spacing w:after="0"/>
        <w:rPr>
          <w:color w:val="000000" w:themeColor="text1"/>
        </w:rPr>
      </w:pPr>
      <w:r w:rsidRPr="00383B23">
        <w:rPr>
          <w:color w:val="000000" w:themeColor="text1"/>
        </w:rPr>
        <w:tab/>
        <w:t>d)</w:t>
      </w:r>
      <w:r w:rsidRPr="00383B23">
        <w:rPr>
          <w:color w:val="000000" w:themeColor="text1"/>
        </w:rPr>
        <w:tab/>
        <w:t xml:space="preserve">Time </w:t>
      </w:r>
      <w:proofErr w:type="gramStart"/>
      <w:r w:rsidRPr="00383B23">
        <w:rPr>
          <w:color w:val="000000" w:themeColor="text1"/>
        </w:rPr>
        <w:t>estimate</w:t>
      </w:r>
      <w:proofErr w:type="gramEnd"/>
      <w:r w:rsidRPr="00383B23">
        <w:rPr>
          <w:color w:val="000000" w:themeColor="text1"/>
        </w:rPr>
        <w:t xml:space="preserve"> for stage 2: </w:t>
      </w:r>
      <w:r w:rsidRPr="00383B23">
        <w:rPr>
          <w:color w:val="000000" w:themeColor="text1"/>
        </w:rPr>
        <w:tab/>
      </w:r>
      <w:r w:rsidRPr="00383B23">
        <w:rPr>
          <w:color w:val="000000" w:themeColor="text1"/>
        </w:rPr>
        <w:tab/>
      </w:r>
      <w:r w:rsidRPr="00383B23">
        <w:rPr>
          <w:color w:val="000000" w:themeColor="text1"/>
        </w:rPr>
        <w:tab/>
        <w:t>Evidence</w:t>
      </w:r>
      <w:r w:rsidRPr="00383B23">
        <w:rPr>
          <w:color w:val="000000" w:themeColor="text1"/>
        </w:rPr>
        <w:tab/>
      </w:r>
      <w:r w:rsidRPr="00383B23">
        <w:rPr>
          <w:color w:val="000000" w:themeColor="text1"/>
        </w:rPr>
        <w:tab/>
        <w:t>Argument</w:t>
      </w:r>
    </w:p>
    <w:p w14:paraId="7BB9DC20" w14:textId="77777777" w:rsidR="00BB1E48" w:rsidRPr="00383B23" w:rsidRDefault="00BB1E48" w:rsidP="00BB1E48">
      <w:pPr>
        <w:pStyle w:val="ListParagraph"/>
        <w:tabs>
          <w:tab w:val="left" w:pos="720"/>
          <w:tab w:val="left" w:pos="1080"/>
        </w:tabs>
        <w:spacing w:after="0"/>
        <w:ind w:left="1080"/>
        <w:rPr>
          <w:color w:val="000000" w:themeColor="text1"/>
          <w:u w:val="single"/>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7CBBDA3D" w14:textId="77777777" w:rsidR="00567F22" w:rsidRPr="00383B23" w:rsidRDefault="00567F22" w:rsidP="00567F22">
      <w:pPr>
        <w:tabs>
          <w:tab w:val="left" w:pos="720"/>
          <w:tab w:val="left" w:pos="1080"/>
        </w:tabs>
        <w:spacing w:after="0"/>
        <w:rPr>
          <w:color w:val="000000" w:themeColor="text1"/>
        </w:rPr>
      </w:pPr>
    </w:p>
    <w:p w14:paraId="61DF9C58" w14:textId="35547CF8" w:rsidR="00BB1E48" w:rsidRPr="00383B23" w:rsidRDefault="00181665" w:rsidP="00BB1E48">
      <w:pPr>
        <w:tabs>
          <w:tab w:val="left" w:pos="540"/>
          <w:tab w:val="left" w:pos="1080"/>
        </w:tabs>
        <w:spacing w:after="0"/>
        <w:rPr>
          <w:color w:val="000000" w:themeColor="text1"/>
        </w:rPr>
      </w:pPr>
      <w:r w:rsidRPr="00383B23">
        <w:rPr>
          <w:color w:val="000000" w:themeColor="text1"/>
        </w:rPr>
        <w:t>3</w:t>
      </w:r>
      <w:r w:rsidR="007B07FD">
        <w:rPr>
          <w:color w:val="000000" w:themeColor="text1"/>
        </w:rPr>
        <w:t>3</w:t>
      </w:r>
      <w:r w:rsidR="00567F22" w:rsidRPr="00383B23">
        <w:rPr>
          <w:color w:val="000000" w:themeColor="text1"/>
        </w:rPr>
        <w:t>.</w:t>
      </w:r>
      <w:r w:rsidR="00567F22" w:rsidRPr="00383B23">
        <w:rPr>
          <w:color w:val="000000" w:themeColor="text1"/>
        </w:rPr>
        <w:tab/>
      </w:r>
      <w:r w:rsidR="00BB1E48" w:rsidRPr="00383B23">
        <w:rPr>
          <w:b/>
          <w:color w:val="000000" w:themeColor="text1"/>
        </w:rPr>
        <w:t xml:space="preserve">Records relating to complainant in possession of </w:t>
      </w:r>
      <w:r w:rsidR="009E6448" w:rsidRPr="00383B23">
        <w:rPr>
          <w:b/>
          <w:color w:val="000000" w:themeColor="text1"/>
        </w:rPr>
        <w:t xml:space="preserve">the </w:t>
      </w:r>
      <w:r w:rsidR="00BB1E48" w:rsidRPr="00383B23">
        <w:rPr>
          <w:b/>
          <w:color w:val="000000" w:themeColor="text1"/>
        </w:rPr>
        <w:t>accused (Code,</w:t>
      </w:r>
      <w:r w:rsidR="00567F22" w:rsidRPr="00383B23">
        <w:rPr>
          <w:b/>
          <w:color w:val="000000" w:themeColor="text1"/>
        </w:rPr>
        <w:t xml:space="preserve"> s. 278.92</w:t>
      </w:r>
      <w:r w:rsidR="00BB1E48" w:rsidRPr="00383B23">
        <w:rPr>
          <w:b/>
          <w:color w:val="000000" w:themeColor="text1"/>
        </w:rPr>
        <w:t>)</w:t>
      </w:r>
      <w:r w:rsidR="00BB1E48" w:rsidRPr="00383B23">
        <w:rPr>
          <w:color w:val="000000" w:themeColor="text1"/>
        </w:rPr>
        <w:t xml:space="preserve"> </w:t>
      </w:r>
      <w:r w:rsidR="00BB1E48" w:rsidRPr="00383B23">
        <w:rPr>
          <w:color w:val="000000" w:themeColor="text1"/>
        </w:rPr>
        <w:tab/>
      </w:r>
      <w:sdt>
        <w:sdtPr>
          <w:rPr>
            <w:color w:val="000000" w:themeColor="text1"/>
          </w:rPr>
          <w:id w:val="-1223591518"/>
          <w14:checkbox>
            <w14:checked w14:val="0"/>
            <w14:checkedState w14:val="2612" w14:font="MS Gothic"/>
            <w14:uncheckedState w14:val="2610" w14:font="MS Gothic"/>
          </w14:checkbox>
        </w:sdtPr>
        <w:sdtEndPr/>
        <w:sdtContent>
          <w:r w:rsidR="00BB1E48" w:rsidRPr="00383B23">
            <w:rPr>
              <w:rFonts w:ascii="MS Gothic" w:eastAsia="MS Gothic" w:hAnsi="MS Gothic" w:hint="eastAsia"/>
              <w:color w:val="000000" w:themeColor="text1"/>
            </w:rPr>
            <w:t>☐</w:t>
          </w:r>
        </w:sdtContent>
      </w:sdt>
      <w:r w:rsidR="00BB1E48" w:rsidRPr="00383B23">
        <w:rPr>
          <w:color w:val="000000" w:themeColor="text1"/>
        </w:rPr>
        <w:t xml:space="preserve">  Yes  </w:t>
      </w:r>
      <w:sdt>
        <w:sdtPr>
          <w:rPr>
            <w:color w:val="000000" w:themeColor="text1"/>
          </w:rPr>
          <w:id w:val="-1774467921"/>
          <w14:checkbox>
            <w14:checked w14:val="0"/>
            <w14:checkedState w14:val="2612" w14:font="MS Gothic"/>
            <w14:uncheckedState w14:val="2610" w14:font="MS Gothic"/>
          </w14:checkbox>
        </w:sdtPr>
        <w:sdtEndPr/>
        <w:sdtContent>
          <w:r w:rsidR="00BB1E48" w:rsidRPr="00383B23">
            <w:rPr>
              <w:rFonts w:ascii="MS Gothic" w:eastAsia="MS Gothic" w:hAnsi="MS Gothic" w:hint="eastAsia"/>
              <w:color w:val="000000" w:themeColor="text1"/>
            </w:rPr>
            <w:t>☐</w:t>
          </w:r>
        </w:sdtContent>
      </w:sdt>
      <w:r w:rsidR="00BB1E48" w:rsidRPr="00383B23">
        <w:rPr>
          <w:color w:val="000000" w:themeColor="text1"/>
        </w:rPr>
        <w:t xml:space="preserve">  No</w:t>
      </w:r>
    </w:p>
    <w:p w14:paraId="4DB058AF" w14:textId="5A7DB608" w:rsidR="00567F22" w:rsidRPr="00383B23" w:rsidRDefault="00567F22" w:rsidP="00567F22">
      <w:pPr>
        <w:tabs>
          <w:tab w:val="left" w:pos="540"/>
          <w:tab w:val="left" w:pos="1080"/>
        </w:tabs>
        <w:spacing w:after="0"/>
        <w:rPr>
          <w:color w:val="000000" w:themeColor="text1"/>
        </w:rPr>
      </w:pPr>
    </w:p>
    <w:p w14:paraId="26997CC1" w14:textId="52AFE3D3" w:rsidR="009E6448" w:rsidRPr="00383B23" w:rsidRDefault="00567F22" w:rsidP="009E6448">
      <w:pPr>
        <w:tabs>
          <w:tab w:val="left" w:pos="720"/>
          <w:tab w:val="left" w:pos="1080"/>
        </w:tabs>
        <w:spacing w:after="0"/>
        <w:rPr>
          <w:color w:val="000000" w:themeColor="text1"/>
        </w:rPr>
      </w:pPr>
      <w:r w:rsidRPr="00383B23">
        <w:rPr>
          <w:color w:val="000000" w:themeColor="text1"/>
        </w:rPr>
        <w:tab/>
      </w:r>
      <w:r w:rsidR="009E6448" w:rsidRPr="00383B23">
        <w:rPr>
          <w:color w:val="000000" w:themeColor="text1"/>
        </w:rPr>
        <w:t>a)</w:t>
      </w:r>
      <w:r w:rsidR="00807E2B" w:rsidRPr="00383B23">
        <w:rPr>
          <w:color w:val="000000" w:themeColor="text1"/>
        </w:rPr>
        <w:tab/>
      </w:r>
      <w:r w:rsidR="009E6448" w:rsidRPr="00383B23">
        <w:rPr>
          <w:color w:val="000000" w:themeColor="text1"/>
        </w:rPr>
        <w:t>Nature of records (</w:t>
      </w:r>
      <w:r w:rsidR="00B410F2" w:rsidRPr="00383B23">
        <w:rPr>
          <w:color w:val="000000" w:themeColor="text1"/>
        </w:rPr>
        <w:t>Code, s. 278.1</w:t>
      </w:r>
      <w:r w:rsidR="009E6448" w:rsidRPr="00383B23">
        <w:rPr>
          <w:color w:val="000000" w:themeColor="text1"/>
        </w:rPr>
        <w:t>):</w:t>
      </w:r>
    </w:p>
    <w:p w14:paraId="6953BB66" w14:textId="77777777" w:rsidR="009E6448" w:rsidRPr="00383B23" w:rsidRDefault="009E6448" w:rsidP="009E6448">
      <w:pPr>
        <w:pStyle w:val="ListParagraph"/>
        <w:tabs>
          <w:tab w:val="left" w:pos="720"/>
          <w:tab w:val="left" w:pos="1080"/>
        </w:tabs>
        <w:spacing w:after="0"/>
        <w:ind w:left="1080"/>
        <w:rPr>
          <w:color w:val="000000" w:themeColor="text1"/>
        </w:rPr>
      </w:pPr>
    </w:p>
    <w:p w14:paraId="4C49163D" w14:textId="1D715AB9" w:rsidR="009E6448" w:rsidRPr="00383B23" w:rsidRDefault="009E6448" w:rsidP="009E6448">
      <w:pPr>
        <w:tabs>
          <w:tab w:val="left" w:pos="720"/>
          <w:tab w:val="left" w:pos="1080"/>
        </w:tabs>
        <w:spacing w:after="0"/>
        <w:ind w:left="720"/>
        <w:rPr>
          <w:color w:val="000000" w:themeColor="text1"/>
        </w:rPr>
      </w:pPr>
      <w:r w:rsidRPr="00383B23">
        <w:rPr>
          <w:color w:val="000000" w:themeColor="text1"/>
        </w:rPr>
        <w:t>b)</w:t>
      </w:r>
      <w:r w:rsidR="00807E2B" w:rsidRPr="00383B23">
        <w:rPr>
          <w:color w:val="000000" w:themeColor="text1"/>
        </w:rPr>
        <w:tab/>
      </w:r>
      <w:r w:rsidRPr="00383B23">
        <w:rPr>
          <w:color w:val="000000" w:themeColor="text1"/>
        </w:rPr>
        <w:t>Evidentiary basis for application:</w:t>
      </w:r>
    </w:p>
    <w:p w14:paraId="2AE7085D" w14:textId="77777777" w:rsidR="009E6448" w:rsidRPr="00383B23" w:rsidRDefault="009E6448" w:rsidP="009E6448">
      <w:pPr>
        <w:pStyle w:val="ListParagraph"/>
        <w:tabs>
          <w:tab w:val="left" w:pos="720"/>
          <w:tab w:val="left" w:pos="1080"/>
        </w:tabs>
        <w:spacing w:after="0"/>
        <w:ind w:left="1080"/>
        <w:rPr>
          <w:color w:val="000000" w:themeColor="text1"/>
        </w:rPr>
      </w:pPr>
    </w:p>
    <w:p w14:paraId="7C38A854" w14:textId="77777777" w:rsidR="009E6448" w:rsidRPr="00383B23" w:rsidRDefault="009E6448" w:rsidP="009E6448">
      <w:pPr>
        <w:tabs>
          <w:tab w:val="left" w:pos="720"/>
          <w:tab w:val="left" w:pos="1080"/>
        </w:tabs>
        <w:spacing w:after="0"/>
        <w:rPr>
          <w:color w:val="000000" w:themeColor="text1"/>
        </w:rPr>
      </w:pPr>
      <w:r w:rsidRPr="00383B23">
        <w:rPr>
          <w:color w:val="000000" w:themeColor="text1"/>
        </w:rPr>
        <w:tab/>
        <w:t>c)</w:t>
      </w:r>
      <w:r w:rsidRPr="00383B23">
        <w:rPr>
          <w:color w:val="000000" w:themeColor="text1"/>
        </w:rPr>
        <w:tab/>
        <w:t xml:space="preserve">Time </w:t>
      </w:r>
      <w:proofErr w:type="gramStart"/>
      <w:r w:rsidRPr="00383B23">
        <w:rPr>
          <w:color w:val="000000" w:themeColor="text1"/>
        </w:rPr>
        <w:t>estimate</w:t>
      </w:r>
      <w:proofErr w:type="gramEnd"/>
      <w:r w:rsidRPr="00383B23">
        <w:rPr>
          <w:color w:val="000000" w:themeColor="text1"/>
        </w:rPr>
        <w:t xml:space="preserve"> for </w:t>
      </w:r>
      <w:r w:rsidRPr="00383B23">
        <w:rPr>
          <w:iCs/>
          <w:color w:val="000000" w:themeColor="text1"/>
        </w:rPr>
        <w:t>stage 1</w:t>
      </w:r>
      <w:r w:rsidRPr="00383B23">
        <w:rPr>
          <w:color w:val="000000" w:themeColor="text1"/>
        </w:rPr>
        <w:t xml:space="preserve">: </w:t>
      </w:r>
      <w:r w:rsidRPr="00383B23">
        <w:rPr>
          <w:b/>
          <w:color w:val="000000" w:themeColor="text1"/>
        </w:rPr>
        <w:tab/>
        <w:t xml:space="preserve"> </w:t>
      </w:r>
      <w:r w:rsidRPr="00383B23">
        <w:rPr>
          <w:b/>
          <w:color w:val="000000" w:themeColor="text1"/>
        </w:rPr>
        <w:tab/>
      </w:r>
      <w:r w:rsidRPr="00383B23">
        <w:rPr>
          <w:b/>
          <w:color w:val="000000" w:themeColor="text1"/>
        </w:rPr>
        <w:tab/>
      </w:r>
      <w:r w:rsidRPr="00383B23">
        <w:rPr>
          <w:color w:val="000000" w:themeColor="text1"/>
        </w:rPr>
        <w:t>Evidence</w:t>
      </w:r>
      <w:r w:rsidRPr="00383B23">
        <w:rPr>
          <w:color w:val="000000" w:themeColor="text1"/>
        </w:rPr>
        <w:tab/>
      </w:r>
      <w:r w:rsidRPr="00383B23">
        <w:rPr>
          <w:color w:val="000000" w:themeColor="text1"/>
        </w:rPr>
        <w:tab/>
        <w:t>Argument</w:t>
      </w:r>
    </w:p>
    <w:p w14:paraId="249EA8D6" w14:textId="77777777" w:rsidR="009E6448" w:rsidRPr="00383B23" w:rsidRDefault="009E6448" w:rsidP="009E6448">
      <w:pPr>
        <w:pStyle w:val="ListParagraph"/>
        <w:tabs>
          <w:tab w:val="left" w:pos="720"/>
          <w:tab w:val="left" w:pos="1080"/>
        </w:tabs>
        <w:spacing w:after="0"/>
        <w:ind w:left="1080"/>
        <w:rPr>
          <w:color w:val="000000" w:themeColor="text1"/>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75BFD934" w14:textId="77777777" w:rsidR="009E6448" w:rsidRPr="00383B23" w:rsidRDefault="009E6448" w:rsidP="009E6448">
      <w:pPr>
        <w:tabs>
          <w:tab w:val="left" w:pos="720"/>
          <w:tab w:val="left" w:pos="1080"/>
        </w:tabs>
        <w:spacing w:after="0"/>
        <w:rPr>
          <w:color w:val="000000" w:themeColor="text1"/>
        </w:rPr>
      </w:pPr>
      <w:r w:rsidRPr="00383B23">
        <w:rPr>
          <w:color w:val="000000" w:themeColor="text1"/>
        </w:rPr>
        <w:tab/>
        <w:t>d)</w:t>
      </w:r>
      <w:r w:rsidRPr="00383B23">
        <w:rPr>
          <w:color w:val="000000" w:themeColor="text1"/>
        </w:rPr>
        <w:tab/>
        <w:t xml:space="preserve">Time </w:t>
      </w:r>
      <w:proofErr w:type="gramStart"/>
      <w:r w:rsidRPr="00383B23">
        <w:rPr>
          <w:color w:val="000000" w:themeColor="text1"/>
        </w:rPr>
        <w:t>estimate</w:t>
      </w:r>
      <w:proofErr w:type="gramEnd"/>
      <w:r w:rsidRPr="00383B23">
        <w:rPr>
          <w:color w:val="000000" w:themeColor="text1"/>
        </w:rPr>
        <w:t xml:space="preserve"> for stage 2: </w:t>
      </w:r>
      <w:r w:rsidRPr="00383B23">
        <w:rPr>
          <w:color w:val="000000" w:themeColor="text1"/>
        </w:rPr>
        <w:tab/>
      </w:r>
      <w:r w:rsidRPr="00383B23">
        <w:rPr>
          <w:color w:val="000000" w:themeColor="text1"/>
        </w:rPr>
        <w:tab/>
      </w:r>
      <w:r w:rsidRPr="00383B23">
        <w:rPr>
          <w:color w:val="000000" w:themeColor="text1"/>
        </w:rPr>
        <w:tab/>
        <w:t>Evidence</w:t>
      </w:r>
      <w:r w:rsidRPr="00383B23">
        <w:rPr>
          <w:color w:val="000000" w:themeColor="text1"/>
        </w:rPr>
        <w:tab/>
      </w:r>
      <w:r w:rsidRPr="00383B23">
        <w:rPr>
          <w:color w:val="000000" w:themeColor="text1"/>
        </w:rPr>
        <w:tab/>
        <w:t>Argument</w:t>
      </w:r>
    </w:p>
    <w:p w14:paraId="5BFC9A52" w14:textId="77777777" w:rsidR="009E6448" w:rsidRPr="00383B23" w:rsidRDefault="009E6448" w:rsidP="009E6448">
      <w:pPr>
        <w:pStyle w:val="ListParagraph"/>
        <w:tabs>
          <w:tab w:val="left" w:pos="720"/>
          <w:tab w:val="left" w:pos="1080"/>
        </w:tabs>
        <w:spacing w:after="0"/>
        <w:ind w:left="1080"/>
        <w:rPr>
          <w:color w:val="000000" w:themeColor="text1"/>
          <w:u w:val="single"/>
        </w:rPr>
      </w:pPr>
      <w:r w:rsidRPr="00383B23">
        <w:rPr>
          <w:color w:val="000000" w:themeColor="text1"/>
        </w:rPr>
        <w:t xml:space="preserve"> </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t>________</w:t>
      </w:r>
      <w:r w:rsidRPr="00383B23">
        <w:rPr>
          <w:color w:val="000000" w:themeColor="text1"/>
        </w:rPr>
        <w:tab/>
      </w:r>
      <w:r w:rsidRPr="00383B23">
        <w:rPr>
          <w:color w:val="000000" w:themeColor="text1"/>
        </w:rPr>
        <w:tab/>
        <w:t>________</w:t>
      </w:r>
    </w:p>
    <w:p w14:paraId="0D3C8F82" w14:textId="04B93481" w:rsidR="000C7276" w:rsidRPr="00383B23" w:rsidRDefault="000C7276" w:rsidP="009E6448">
      <w:pPr>
        <w:tabs>
          <w:tab w:val="left" w:pos="720"/>
          <w:tab w:val="left" w:pos="1080"/>
        </w:tabs>
        <w:spacing w:after="0"/>
        <w:rPr>
          <w:color w:val="000000" w:themeColor="text1"/>
        </w:rPr>
      </w:pPr>
    </w:p>
    <w:p w14:paraId="40B59D62" w14:textId="20B22DF8" w:rsidR="00FD12BC"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PART H</w:t>
      </w:r>
      <w:r w:rsidRPr="00383B23">
        <w:rPr>
          <w:b/>
          <w:color w:val="000000" w:themeColor="text1"/>
        </w:rPr>
        <w:br/>
      </w:r>
      <w:r w:rsidR="00FD12BC" w:rsidRPr="00383B23">
        <w:rPr>
          <w:b/>
          <w:color w:val="000000" w:themeColor="text1"/>
        </w:rPr>
        <w:t>EXPERT WITNESSES</w:t>
      </w:r>
    </w:p>
    <w:p w14:paraId="12638CC0" w14:textId="77777777" w:rsidR="00FD12BC" w:rsidRPr="00383B23" w:rsidRDefault="00FD12BC" w:rsidP="00FD12BC">
      <w:pPr>
        <w:spacing w:after="0"/>
        <w:rPr>
          <w:color w:val="000000" w:themeColor="text1"/>
          <w:sz w:val="20"/>
          <w:szCs w:val="20"/>
        </w:rPr>
      </w:pPr>
    </w:p>
    <w:p w14:paraId="2AB7DC63" w14:textId="6BF15772" w:rsidR="00C20069" w:rsidRPr="00383B23" w:rsidRDefault="00181665" w:rsidP="00780608">
      <w:pPr>
        <w:tabs>
          <w:tab w:val="left" w:pos="540"/>
          <w:tab w:val="left" w:pos="1080"/>
        </w:tabs>
        <w:spacing w:after="0"/>
        <w:rPr>
          <w:b/>
          <w:color w:val="000000" w:themeColor="text1"/>
        </w:rPr>
      </w:pPr>
      <w:r w:rsidRPr="00383B23">
        <w:rPr>
          <w:color w:val="000000" w:themeColor="text1"/>
        </w:rPr>
        <w:t>3</w:t>
      </w:r>
      <w:r w:rsidR="007B07FD">
        <w:rPr>
          <w:color w:val="000000" w:themeColor="text1"/>
        </w:rPr>
        <w:t>4</w:t>
      </w:r>
      <w:r w:rsidRPr="00383B23">
        <w:rPr>
          <w:color w:val="000000" w:themeColor="text1"/>
        </w:rPr>
        <w:t>.</w:t>
      </w:r>
      <w:r w:rsidR="00780608" w:rsidRPr="00383B23">
        <w:rPr>
          <w:color w:val="000000" w:themeColor="text1"/>
        </w:rPr>
        <w:tab/>
      </w:r>
      <w:r w:rsidR="00C20069" w:rsidRPr="00383B23">
        <w:rPr>
          <w:b/>
          <w:color w:val="000000" w:themeColor="text1"/>
        </w:rPr>
        <w:t>Crown</w:t>
      </w:r>
      <w:r w:rsidR="00CD56DF" w:rsidRPr="00383B23">
        <w:rPr>
          <w:b/>
          <w:color w:val="000000" w:themeColor="text1"/>
        </w:rPr>
        <w:t xml:space="preserve"> expert witness(es) (Code, s. 657.3)</w:t>
      </w:r>
    </w:p>
    <w:p w14:paraId="6A8E833A" w14:textId="77777777" w:rsidR="00150544" w:rsidRPr="00383B23" w:rsidRDefault="00150544" w:rsidP="00C20069">
      <w:pPr>
        <w:tabs>
          <w:tab w:val="left" w:pos="720"/>
          <w:tab w:val="left" w:pos="1080"/>
        </w:tabs>
        <w:spacing w:after="0"/>
        <w:rPr>
          <w:color w:val="000000" w:themeColor="text1"/>
        </w:rPr>
      </w:pPr>
    </w:p>
    <w:p w14:paraId="784D29EC" w14:textId="3451F239" w:rsidR="00C20069" w:rsidRPr="00383B23" w:rsidRDefault="00C20069" w:rsidP="00F1111E">
      <w:pPr>
        <w:pStyle w:val="ListParagraph"/>
        <w:numPr>
          <w:ilvl w:val="0"/>
          <w:numId w:val="9"/>
        </w:numPr>
        <w:tabs>
          <w:tab w:val="left" w:pos="720"/>
          <w:tab w:val="left" w:pos="1080"/>
        </w:tabs>
        <w:spacing w:after="0"/>
        <w:rPr>
          <w:color w:val="000000" w:themeColor="text1"/>
        </w:rPr>
      </w:pPr>
      <w:r w:rsidRPr="00383B23">
        <w:rPr>
          <w:color w:val="000000" w:themeColor="text1"/>
        </w:rPr>
        <w:t>Does the Crown intend to call expert</w:t>
      </w:r>
      <w:r w:rsidR="00055FF0" w:rsidRPr="00383B23">
        <w:rPr>
          <w:color w:val="000000" w:themeColor="text1"/>
        </w:rPr>
        <w:t xml:space="preserve"> evidence</w:t>
      </w:r>
      <w:r w:rsidRPr="00383B23">
        <w:rPr>
          <w:color w:val="000000" w:themeColor="text1"/>
        </w:rPr>
        <w:t>?</w:t>
      </w:r>
      <w:r w:rsidR="00767A08" w:rsidRPr="00383B23">
        <w:rPr>
          <w:color w:val="000000" w:themeColor="text1"/>
        </w:rPr>
        <w:tab/>
      </w:r>
      <w:r w:rsidR="00767A08" w:rsidRPr="00383B23">
        <w:rPr>
          <w:color w:val="000000" w:themeColor="text1"/>
        </w:rPr>
        <w:tab/>
      </w:r>
      <w:r w:rsidR="00CD68B4" w:rsidRPr="00383B23">
        <w:rPr>
          <w:color w:val="000000" w:themeColor="text1"/>
        </w:rPr>
        <w:tab/>
      </w:r>
      <w:r w:rsidR="00984B50" w:rsidRPr="00383B23">
        <w:rPr>
          <w:color w:val="000000" w:themeColor="text1"/>
        </w:rPr>
        <w:tab/>
      </w:r>
      <w:sdt>
        <w:sdtPr>
          <w:rPr>
            <w:color w:val="000000" w:themeColor="text1"/>
          </w:rPr>
          <w:id w:val="-2096158016"/>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Yes  </w:t>
      </w:r>
      <w:sdt>
        <w:sdtPr>
          <w:rPr>
            <w:color w:val="000000" w:themeColor="text1"/>
          </w:rPr>
          <w:id w:val="1771972762"/>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No</w:t>
      </w:r>
    </w:p>
    <w:p w14:paraId="434E4B7B" w14:textId="77777777" w:rsidR="0057269A" w:rsidRPr="00383B23" w:rsidRDefault="0057269A" w:rsidP="0057269A">
      <w:pPr>
        <w:pStyle w:val="ListParagraph"/>
        <w:tabs>
          <w:tab w:val="left" w:pos="720"/>
          <w:tab w:val="left" w:pos="1080"/>
        </w:tabs>
        <w:spacing w:after="0"/>
        <w:ind w:left="1080"/>
        <w:rPr>
          <w:color w:val="000000" w:themeColor="text1"/>
        </w:rPr>
      </w:pPr>
    </w:p>
    <w:p w14:paraId="2DB27431" w14:textId="77777777" w:rsidR="00C20069" w:rsidRPr="00383B23" w:rsidRDefault="00C20069" w:rsidP="00F1111E">
      <w:pPr>
        <w:pStyle w:val="ListParagraph"/>
        <w:numPr>
          <w:ilvl w:val="0"/>
          <w:numId w:val="9"/>
        </w:numPr>
        <w:tabs>
          <w:tab w:val="left" w:pos="720"/>
          <w:tab w:val="left" w:pos="1080"/>
        </w:tabs>
        <w:spacing w:after="0"/>
        <w:rPr>
          <w:color w:val="000000" w:themeColor="text1"/>
        </w:rPr>
      </w:pPr>
      <w:r w:rsidRPr="00383B23">
        <w:rPr>
          <w:color w:val="000000" w:themeColor="text1"/>
        </w:rPr>
        <w:t>Field(s) of expertise:</w:t>
      </w:r>
    </w:p>
    <w:p w14:paraId="322052B8" w14:textId="77777777" w:rsidR="00CA1AC1" w:rsidRPr="00383B23" w:rsidRDefault="00CA1AC1" w:rsidP="00CA1AC1">
      <w:pPr>
        <w:pStyle w:val="ListParagraph"/>
        <w:tabs>
          <w:tab w:val="left" w:pos="720"/>
          <w:tab w:val="left" w:pos="1080"/>
        </w:tabs>
        <w:spacing w:after="0"/>
        <w:ind w:left="1080"/>
        <w:rPr>
          <w:color w:val="000000" w:themeColor="text1"/>
        </w:rPr>
      </w:pPr>
    </w:p>
    <w:p w14:paraId="5D13BCE7" w14:textId="65FBCC04" w:rsidR="00C20069" w:rsidRPr="00383B23" w:rsidRDefault="00C20069" w:rsidP="00F1111E">
      <w:pPr>
        <w:pStyle w:val="ListParagraph"/>
        <w:numPr>
          <w:ilvl w:val="0"/>
          <w:numId w:val="9"/>
        </w:numPr>
        <w:tabs>
          <w:tab w:val="left" w:pos="720"/>
          <w:tab w:val="left" w:pos="1080"/>
        </w:tabs>
        <w:spacing w:after="0"/>
        <w:rPr>
          <w:color w:val="000000" w:themeColor="text1"/>
        </w:rPr>
      </w:pPr>
      <w:r w:rsidRPr="00383B23">
        <w:rPr>
          <w:color w:val="000000" w:themeColor="text1"/>
        </w:rPr>
        <w:t>Issues upon which the evidence will be introduced:</w:t>
      </w:r>
    </w:p>
    <w:p w14:paraId="6C9221AE" w14:textId="77777777" w:rsidR="00AD57FC" w:rsidRPr="00383B23" w:rsidRDefault="00AD57FC" w:rsidP="00AD57FC">
      <w:pPr>
        <w:pStyle w:val="ListParagraph"/>
        <w:tabs>
          <w:tab w:val="left" w:pos="720"/>
          <w:tab w:val="left" w:pos="1080"/>
        </w:tabs>
        <w:spacing w:after="0"/>
        <w:ind w:left="1080"/>
        <w:rPr>
          <w:color w:val="000000" w:themeColor="text1"/>
        </w:rPr>
      </w:pPr>
    </w:p>
    <w:p w14:paraId="2AD84C35" w14:textId="0B26848F" w:rsidR="00AD57FC" w:rsidRPr="00383B23" w:rsidRDefault="00AD57FC" w:rsidP="00F1111E">
      <w:pPr>
        <w:pStyle w:val="ListParagraph"/>
        <w:numPr>
          <w:ilvl w:val="0"/>
          <w:numId w:val="9"/>
        </w:numPr>
        <w:tabs>
          <w:tab w:val="left" w:pos="720"/>
          <w:tab w:val="left" w:pos="1080"/>
        </w:tabs>
        <w:spacing w:after="0"/>
        <w:rPr>
          <w:color w:val="000000" w:themeColor="text1"/>
        </w:rPr>
      </w:pPr>
      <w:r w:rsidRPr="00383B23">
        <w:rPr>
          <w:color w:val="000000" w:themeColor="text1"/>
        </w:rPr>
        <w:t>Does the Crown contest admissibility of the defence expert evidence?</w:t>
      </w:r>
      <w:r w:rsidRPr="00383B23">
        <w:rPr>
          <w:color w:val="000000" w:themeColor="text1"/>
        </w:rPr>
        <w:tab/>
      </w:r>
      <w:sdt>
        <w:sdtPr>
          <w:rPr>
            <w:color w:val="000000" w:themeColor="text1"/>
          </w:rPr>
          <w:id w:val="2004701244"/>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Yes  </w:t>
      </w:r>
      <w:sdt>
        <w:sdtPr>
          <w:rPr>
            <w:color w:val="000000" w:themeColor="text1"/>
          </w:rPr>
          <w:id w:val="1668739624"/>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No</w:t>
      </w:r>
    </w:p>
    <w:p w14:paraId="5942CFE5" w14:textId="77777777" w:rsidR="00C20069" w:rsidRPr="00383B23" w:rsidRDefault="00C20069" w:rsidP="00C20069">
      <w:pPr>
        <w:tabs>
          <w:tab w:val="left" w:pos="720"/>
          <w:tab w:val="left" w:pos="1080"/>
        </w:tabs>
        <w:spacing w:after="0"/>
        <w:rPr>
          <w:color w:val="000000" w:themeColor="text1"/>
        </w:rPr>
      </w:pPr>
    </w:p>
    <w:p w14:paraId="732E6632" w14:textId="40842AC4" w:rsidR="00C20069" w:rsidRPr="00383B23" w:rsidRDefault="00181665" w:rsidP="00780608">
      <w:pPr>
        <w:tabs>
          <w:tab w:val="left" w:pos="540"/>
          <w:tab w:val="left" w:pos="1080"/>
        </w:tabs>
        <w:spacing w:after="0"/>
        <w:rPr>
          <w:b/>
          <w:color w:val="000000" w:themeColor="text1"/>
        </w:rPr>
      </w:pPr>
      <w:r w:rsidRPr="00383B23">
        <w:rPr>
          <w:color w:val="000000" w:themeColor="text1"/>
        </w:rPr>
        <w:t>3</w:t>
      </w:r>
      <w:r w:rsidR="007B07FD">
        <w:rPr>
          <w:color w:val="000000" w:themeColor="text1"/>
        </w:rPr>
        <w:t>5</w:t>
      </w:r>
      <w:r w:rsidRPr="00383B23">
        <w:rPr>
          <w:color w:val="000000" w:themeColor="text1"/>
        </w:rPr>
        <w:t>.</w:t>
      </w:r>
      <w:r w:rsidR="00780608" w:rsidRPr="00383B23">
        <w:rPr>
          <w:color w:val="000000" w:themeColor="text1"/>
        </w:rPr>
        <w:tab/>
      </w:r>
      <w:r w:rsidR="00C20069" w:rsidRPr="00383B23">
        <w:rPr>
          <w:b/>
          <w:color w:val="000000" w:themeColor="text1"/>
        </w:rPr>
        <w:t>Defence</w:t>
      </w:r>
      <w:r w:rsidR="00CD56DF" w:rsidRPr="00383B23">
        <w:rPr>
          <w:b/>
          <w:color w:val="000000" w:themeColor="text1"/>
        </w:rPr>
        <w:t xml:space="preserve"> expert witness(es) (Code, s. 657.3)</w:t>
      </w:r>
    </w:p>
    <w:p w14:paraId="56137C7B" w14:textId="77777777" w:rsidR="00984B50" w:rsidRPr="00383B23" w:rsidRDefault="00984B50" w:rsidP="00C20069">
      <w:pPr>
        <w:tabs>
          <w:tab w:val="left" w:pos="720"/>
          <w:tab w:val="left" w:pos="1080"/>
        </w:tabs>
        <w:spacing w:after="0"/>
        <w:rPr>
          <w:b/>
          <w:color w:val="000000" w:themeColor="text1"/>
        </w:rPr>
      </w:pPr>
    </w:p>
    <w:p w14:paraId="449B5F50" w14:textId="29386D5A" w:rsidR="00984B50" w:rsidRPr="00383B23" w:rsidRDefault="00C20069" w:rsidP="00F1111E">
      <w:pPr>
        <w:pStyle w:val="ListParagraph"/>
        <w:numPr>
          <w:ilvl w:val="0"/>
          <w:numId w:val="10"/>
        </w:numPr>
        <w:tabs>
          <w:tab w:val="left" w:pos="720"/>
          <w:tab w:val="left" w:pos="1080"/>
        </w:tabs>
        <w:spacing w:after="0"/>
        <w:rPr>
          <w:color w:val="000000" w:themeColor="text1"/>
        </w:rPr>
      </w:pPr>
      <w:r w:rsidRPr="00383B23">
        <w:rPr>
          <w:color w:val="000000" w:themeColor="text1"/>
        </w:rPr>
        <w:t>Does the defence intend to call expert</w:t>
      </w:r>
      <w:r w:rsidR="00055FF0" w:rsidRPr="00383B23">
        <w:rPr>
          <w:color w:val="000000" w:themeColor="text1"/>
        </w:rPr>
        <w:t xml:space="preserve"> evidence</w:t>
      </w:r>
      <w:r w:rsidRPr="00383B23">
        <w:rPr>
          <w:color w:val="000000" w:themeColor="text1"/>
        </w:rPr>
        <w:t>?</w:t>
      </w:r>
      <w:r w:rsidR="00767A08" w:rsidRPr="00383B23">
        <w:rPr>
          <w:color w:val="000000" w:themeColor="text1"/>
        </w:rPr>
        <w:tab/>
      </w:r>
      <w:r w:rsidR="00CD68B4" w:rsidRPr="00383B23">
        <w:rPr>
          <w:color w:val="000000" w:themeColor="text1"/>
        </w:rPr>
        <w:tab/>
      </w:r>
      <w:r w:rsidR="00767A08" w:rsidRPr="00383B23">
        <w:rPr>
          <w:color w:val="000000" w:themeColor="text1"/>
        </w:rPr>
        <w:tab/>
      </w:r>
      <w:r w:rsidR="00984B50" w:rsidRPr="00383B23">
        <w:rPr>
          <w:color w:val="000000" w:themeColor="text1"/>
        </w:rPr>
        <w:tab/>
      </w:r>
      <w:sdt>
        <w:sdtPr>
          <w:rPr>
            <w:color w:val="000000" w:themeColor="text1"/>
          </w:rPr>
          <w:id w:val="66395903"/>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Yes  </w:t>
      </w:r>
      <w:sdt>
        <w:sdtPr>
          <w:rPr>
            <w:color w:val="000000" w:themeColor="text1"/>
          </w:rPr>
          <w:id w:val="1512176712"/>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No</w:t>
      </w:r>
    </w:p>
    <w:p w14:paraId="17A457BB" w14:textId="2063FCC4" w:rsidR="00C20069" w:rsidRPr="00383B23" w:rsidRDefault="00C20069" w:rsidP="00984B50">
      <w:pPr>
        <w:pStyle w:val="ListParagraph"/>
        <w:tabs>
          <w:tab w:val="left" w:pos="720"/>
          <w:tab w:val="left" w:pos="1080"/>
        </w:tabs>
        <w:spacing w:after="0"/>
        <w:ind w:left="1080"/>
        <w:rPr>
          <w:color w:val="000000" w:themeColor="text1"/>
        </w:rPr>
      </w:pPr>
    </w:p>
    <w:p w14:paraId="16C66858" w14:textId="77777777" w:rsidR="00C20069" w:rsidRPr="00383B23" w:rsidRDefault="00C20069" w:rsidP="00F1111E">
      <w:pPr>
        <w:pStyle w:val="ListParagraph"/>
        <w:numPr>
          <w:ilvl w:val="0"/>
          <w:numId w:val="10"/>
        </w:numPr>
        <w:tabs>
          <w:tab w:val="left" w:pos="720"/>
          <w:tab w:val="left" w:pos="1080"/>
        </w:tabs>
        <w:spacing w:after="0"/>
        <w:rPr>
          <w:color w:val="000000" w:themeColor="text1"/>
        </w:rPr>
      </w:pPr>
      <w:r w:rsidRPr="00383B23">
        <w:rPr>
          <w:color w:val="000000" w:themeColor="text1"/>
        </w:rPr>
        <w:t>Field</w:t>
      </w:r>
      <w:r w:rsidR="0081278B" w:rsidRPr="00383B23">
        <w:rPr>
          <w:color w:val="000000" w:themeColor="text1"/>
        </w:rPr>
        <w:t>(s)</w:t>
      </w:r>
      <w:r w:rsidRPr="00383B23">
        <w:rPr>
          <w:color w:val="000000" w:themeColor="text1"/>
        </w:rPr>
        <w:t xml:space="preserve"> of expertise:</w:t>
      </w:r>
    </w:p>
    <w:p w14:paraId="549DAF6A" w14:textId="77777777" w:rsidR="00C20069" w:rsidRPr="00383B23" w:rsidRDefault="00C20069" w:rsidP="00C20069">
      <w:pPr>
        <w:tabs>
          <w:tab w:val="left" w:pos="720"/>
          <w:tab w:val="left" w:pos="1080"/>
        </w:tabs>
        <w:spacing w:after="0"/>
        <w:rPr>
          <w:color w:val="000000" w:themeColor="text1"/>
        </w:rPr>
      </w:pPr>
    </w:p>
    <w:p w14:paraId="405F5F3B" w14:textId="0E5D0604" w:rsidR="00C20069" w:rsidRPr="00383B23" w:rsidRDefault="00C20069" w:rsidP="00F1111E">
      <w:pPr>
        <w:pStyle w:val="ListParagraph"/>
        <w:numPr>
          <w:ilvl w:val="0"/>
          <w:numId w:val="10"/>
        </w:numPr>
        <w:tabs>
          <w:tab w:val="left" w:pos="720"/>
          <w:tab w:val="left" w:pos="1080"/>
        </w:tabs>
        <w:spacing w:after="0"/>
        <w:rPr>
          <w:color w:val="000000" w:themeColor="text1"/>
        </w:rPr>
      </w:pPr>
      <w:r w:rsidRPr="00383B23">
        <w:rPr>
          <w:color w:val="000000" w:themeColor="text1"/>
        </w:rPr>
        <w:t>Issues upon which the evidence will be introduced</w:t>
      </w:r>
      <w:r w:rsidR="0055714B" w:rsidRPr="00383B23">
        <w:rPr>
          <w:color w:val="000000" w:themeColor="text1"/>
        </w:rPr>
        <w:t>:</w:t>
      </w:r>
    </w:p>
    <w:p w14:paraId="5D011D54" w14:textId="77777777" w:rsidR="00AD57FC" w:rsidRPr="00383B23" w:rsidRDefault="00AD57FC" w:rsidP="00AD57FC">
      <w:pPr>
        <w:pStyle w:val="ListParagraph"/>
        <w:tabs>
          <w:tab w:val="left" w:pos="720"/>
          <w:tab w:val="left" w:pos="1080"/>
        </w:tabs>
        <w:spacing w:after="0"/>
        <w:ind w:left="1080"/>
        <w:rPr>
          <w:color w:val="000000" w:themeColor="text1"/>
        </w:rPr>
      </w:pPr>
    </w:p>
    <w:p w14:paraId="15DB6869" w14:textId="312C1B8F" w:rsidR="00AD57FC" w:rsidRPr="00383B23" w:rsidRDefault="00AD57FC" w:rsidP="00F1111E">
      <w:pPr>
        <w:pStyle w:val="ListParagraph"/>
        <w:numPr>
          <w:ilvl w:val="0"/>
          <w:numId w:val="10"/>
        </w:numPr>
        <w:tabs>
          <w:tab w:val="left" w:pos="720"/>
          <w:tab w:val="left" w:pos="1080"/>
        </w:tabs>
        <w:spacing w:after="0"/>
        <w:rPr>
          <w:color w:val="000000" w:themeColor="text1"/>
        </w:rPr>
      </w:pPr>
      <w:r w:rsidRPr="00383B23">
        <w:rPr>
          <w:color w:val="000000" w:themeColor="text1"/>
        </w:rPr>
        <w:t>Does the defence contest admissibility of the Crown’s expert evidence?</w:t>
      </w:r>
      <w:r w:rsidRPr="00383B23">
        <w:rPr>
          <w:color w:val="000000" w:themeColor="text1"/>
        </w:rPr>
        <w:tab/>
      </w:r>
      <w:sdt>
        <w:sdtPr>
          <w:rPr>
            <w:color w:val="000000" w:themeColor="text1"/>
          </w:rPr>
          <w:id w:val="268134111"/>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Yes  </w:t>
      </w:r>
      <w:sdt>
        <w:sdtPr>
          <w:rPr>
            <w:color w:val="000000" w:themeColor="text1"/>
          </w:rPr>
          <w:id w:val="-595408229"/>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No</w:t>
      </w:r>
    </w:p>
    <w:p w14:paraId="25D53F97" w14:textId="77777777" w:rsidR="00823DCC" w:rsidRPr="00383B23" w:rsidRDefault="00823DCC" w:rsidP="00823DCC">
      <w:pPr>
        <w:pStyle w:val="ListParagraph"/>
        <w:tabs>
          <w:tab w:val="left" w:pos="720"/>
          <w:tab w:val="left" w:pos="1080"/>
        </w:tabs>
        <w:spacing w:after="0"/>
        <w:ind w:left="1080"/>
        <w:rPr>
          <w:color w:val="000000" w:themeColor="text1"/>
        </w:rPr>
      </w:pPr>
    </w:p>
    <w:p w14:paraId="2A8712DC" w14:textId="7612E603" w:rsidR="00FD12BC"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PART I</w:t>
      </w:r>
      <w:r w:rsidRPr="00383B23">
        <w:rPr>
          <w:b/>
          <w:color w:val="000000" w:themeColor="text1"/>
        </w:rPr>
        <w:br/>
      </w:r>
      <w:r w:rsidR="00FD12BC" w:rsidRPr="00383B23">
        <w:rPr>
          <w:b/>
          <w:color w:val="000000" w:themeColor="text1"/>
        </w:rPr>
        <w:t>LIABILITY OF THE ACCUSED</w:t>
      </w:r>
    </w:p>
    <w:p w14:paraId="1AEB59F7" w14:textId="77777777" w:rsidR="00FD12BC" w:rsidRPr="00383B23" w:rsidRDefault="00FD12BC" w:rsidP="00FD12BC">
      <w:pPr>
        <w:spacing w:after="0"/>
        <w:rPr>
          <w:color w:val="000000" w:themeColor="text1"/>
          <w:sz w:val="20"/>
          <w:szCs w:val="20"/>
        </w:rPr>
      </w:pPr>
    </w:p>
    <w:p w14:paraId="73E33F95" w14:textId="644A6729" w:rsidR="00DC5B6D" w:rsidRPr="00383B23" w:rsidRDefault="00181665" w:rsidP="00780608">
      <w:pPr>
        <w:tabs>
          <w:tab w:val="left" w:pos="540"/>
          <w:tab w:val="left" w:pos="1080"/>
        </w:tabs>
        <w:spacing w:after="0"/>
        <w:rPr>
          <w:color w:val="000000" w:themeColor="text1"/>
        </w:rPr>
      </w:pPr>
      <w:r w:rsidRPr="00383B23">
        <w:rPr>
          <w:color w:val="000000" w:themeColor="text1"/>
        </w:rPr>
        <w:t>3</w:t>
      </w:r>
      <w:r w:rsidR="0093105D">
        <w:rPr>
          <w:color w:val="000000" w:themeColor="text1"/>
        </w:rPr>
        <w:t>6</w:t>
      </w:r>
      <w:r w:rsidR="00DC5B6D" w:rsidRPr="00383B23">
        <w:rPr>
          <w:color w:val="000000" w:themeColor="text1"/>
        </w:rPr>
        <w:t>.</w:t>
      </w:r>
      <w:r w:rsidR="00780608" w:rsidRPr="00383B23">
        <w:rPr>
          <w:color w:val="000000" w:themeColor="text1"/>
        </w:rPr>
        <w:tab/>
      </w:r>
      <w:r w:rsidR="00DC5B6D" w:rsidRPr="00383B23">
        <w:rPr>
          <w:b/>
          <w:color w:val="000000" w:themeColor="text1"/>
        </w:rPr>
        <w:t xml:space="preserve">Positions of the </w:t>
      </w:r>
      <w:r w:rsidR="00A72103" w:rsidRPr="00383B23">
        <w:rPr>
          <w:b/>
          <w:color w:val="000000" w:themeColor="text1"/>
        </w:rPr>
        <w:t>p</w:t>
      </w:r>
      <w:r w:rsidR="00DC5B6D" w:rsidRPr="00383B23">
        <w:rPr>
          <w:b/>
          <w:color w:val="000000" w:themeColor="text1"/>
        </w:rPr>
        <w:t>arties</w:t>
      </w:r>
    </w:p>
    <w:p w14:paraId="700B3A07" w14:textId="77777777" w:rsidR="00984B50" w:rsidRPr="00383B23" w:rsidRDefault="00984B50" w:rsidP="00DC5B6D">
      <w:pPr>
        <w:tabs>
          <w:tab w:val="left" w:pos="720"/>
          <w:tab w:val="left" w:pos="1080"/>
        </w:tabs>
        <w:spacing w:after="0"/>
        <w:rPr>
          <w:b/>
          <w:color w:val="000000" w:themeColor="text1"/>
        </w:rPr>
      </w:pPr>
    </w:p>
    <w:p w14:paraId="79BE04F7" w14:textId="2EBD158F" w:rsidR="00DC5B6D" w:rsidRPr="00383B23" w:rsidRDefault="00A72103" w:rsidP="00F1111E">
      <w:pPr>
        <w:pStyle w:val="ListParagraph"/>
        <w:numPr>
          <w:ilvl w:val="0"/>
          <w:numId w:val="11"/>
        </w:numPr>
        <w:tabs>
          <w:tab w:val="left" w:pos="720"/>
          <w:tab w:val="left" w:pos="1080"/>
        </w:tabs>
        <w:spacing w:after="0"/>
        <w:ind w:left="1080"/>
        <w:rPr>
          <w:color w:val="000000" w:themeColor="text1"/>
        </w:rPr>
      </w:pPr>
      <w:r w:rsidRPr="00383B23">
        <w:rPr>
          <w:color w:val="000000" w:themeColor="text1"/>
        </w:rPr>
        <w:t xml:space="preserve">On what factual and legal bases </w:t>
      </w:r>
      <w:r w:rsidR="00DC5B6D" w:rsidRPr="00383B23">
        <w:rPr>
          <w:color w:val="000000" w:themeColor="text1"/>
        </w:rPr>
        <w:t xml:space="preserve">does the Crown seek to establish </w:t>
      </w:r>
      <w:r w:rsidR="007D156D" w:rsidRPr="00383B23">
        <w:rPr>
          <w:color w:val="000000" w:themeColor="text1"/>
        </w:rPr>
        <w:t xml:space="preserve">the </w:t>
      </w:r>
      <w:r w:rsidR="00DC5B6D" w:rsidRPr="00383B23">
        <w:rPr>
          <w:color w:val="000000" w:themeColor="text1"/>
        </w:rPr>
        <w:t xml:space="preserve">liability of </w:t>
      </w:r>
      <w:r w:rsidRPr="00383B23">
        <w:rPr>
          <w:color w:val="000000" w:themeColor="text1"/>
        </w:rPr>
        <w:t>the</w:t>
      </w:r>
      <w:r w:rsidR="00DC5B6D" w:rsidRPr="00383B23">
        <w:rPr>
          <w:color w:val="000000" w:themeColor="text1"/>
        </w:rPr>
        <w:t xml:space="preserve"> accused?</w:t>
      </w:r>
    </w:p>
    <w:p w14:paraId="37225906" w14:textId="77777777" w:rsidR="00A72103" w:rsidRPr="00383B23" w:rsidRDefault="00A72103" w:rsidP="00A72103">
      <w:pPr>
        <w:tabs>
          <w:tab w:val="left" w:pos="720"/>
          <w:tab w:val="left" w:pos="1080"/>
        </w:tabs>
        <w:spacing w:after="0"/>
        <w:ind w:left="720"/>
        <w:rPr>
          <w:i/>
          <w:color w:val="000000" w:themeColor="text1"/>
        </w:rPr>
      </w:pPr>
    </w:p>
    <w:p w14:paraId="09D183A0" w14:textId="49BD9225" w:rsidR="00DC5B6D" w:rsidRPr="00383B23" w:rsidRDefault="00A72103" w:rsidP="00E81CC6">
      <w:pPr>
        <w:tabs>
          <w:tab w:val="left" w:pos="720"/>
          <w:tab w:val="left" w:pos="1080"/>
        </w:tabs>
        <w:spacing w:after="0"/>
        <w:ind w:left="1080" w:right="1440"/>
        <w:rPr>
          <w:i/>
          <w:color w:val="000000" w:themeColor="text1"/>
          <w:sz w:val="20"/>
          <w:szCs w:val="20"/>
        </w:rPr>
      </w:pPr>
      <w:r w:rsidRPr="00383B23">
        <w:rPr>
          <w:i/>
          <w:color w:val="000000" w:themeColor="text1"/>
          <w:sz w:val="20"/>
          <w:szCs w:val="20"/>
        </w:rPr>
        <w:t xml:space="preserve">Briefly describe the Crown theory of the case on a separate page. </w:t>
      </w:r>
      <w:r w:rsidR="007D156D" w:rsidRPr="00383B23">
        <w:rPr>
          <w:i/>
          <w:color w:val="000000" w:themeColor="text1"/>
          <w:sz w:val="20"/>
          <w:szCs w:val="20"/>
        </w:rPr>
        <w:t>All participants understand that the Crown is not bound by any theory, may modify its theory as trial progresses, and is entitled to rely on any route to liability that is available based on the evidence and the law.</w:t>
      </w:r>
    </w:p>
    <w:p w14:paraId="45B34965" w14:textId="77777777" w:rsidR="0003012C" w:rsidRPr="00383B23" w:rsidRDefault="0003012C" w:rsidP="00A72103">
      <w:pPr>
        <w:tabs>
          <w:tab w:val="left" w:pos="720"/>
          <w:tab w:val="left" w:pos="1080"/>
        </w:tabs>
        <w:spacing w:after="0"/>
        <w:rPr>
          <w:i/>
          <w:color w:val="000000" w:themeColor="text1"/>
        </w:rPr>
      </w:pPr>
    </w:p>
    <w:p w14:paraId="0A139158" w14:textId="05CE5660" w:rsidR="00906EBD" w:rsidRPr="00383B23" w:rsidRDefault="00A72103" w:rsidP="00F1111E">
      <w:pPr>
        <w:pStyle w:val="ListParagraph"/>
        <w:numPr>
          <w:ilvl w:val="0"/>
          <w:numId w:val="11"/>
        </w:numPr>
        <w:tabs>
          <w:tab w:val="left" w:pos="720"/>
          <w:tab w:val="left" w:pos="1080"/>
        </w:tabs>
        <w:spacing w:after="0"/>
        <w:ind w:left="1080"/>
        <w:rPr>
          <w:color w:val="000000" w:themeColor="text1"/>
        </w:rPr>
      </w:pPr>
      <w:r w:rsidRPr="00383B23">
        <w:rPr>
          <w:color w:val="000000" w:themeColor="text1"/>
        </w:rPr>
        <w:lastRenderedPageBreak/>
        <w:t>What</w:t>
      </w:r>
      <w:r w:rsidR="00DC5B6D" w:rsidRPr="00383B23">
        <w:rPr>
          <w:color w:val="000000" w:themeColor="text1"/>
        </w:rPr>
        <w:t xml:space="preserve"> section(s) of the </w:t>
      </w:r>
      <w:r w:rsidR="00DC5B6D" w:rsidRPr="00383B23">
        <w:rPr>
          <w:i/>
          <w:iCs/>
          <w:color w:val="000000" w:themeColor="text1"/>
        </w:rPr>
        <w:t>Criminal Code</w:t>
      </w:r>
      <w:r w:rsidR="00DC5B6D" w:rsidRPr="00383B23">
        <w:rPr>
          <w:color w:val="000000" w:themeColor="text1"/>
        </w:rPr>
        <w:t xml:space="preserve"> does the Crown rely</w:t>
      </w:r>
      <w:r w:rsidRPr="00383B23">
        <w:rPr>
          <w:color w:val="000000" w:themeColor="text1"/>
        </w:rPr>
        <w:t xml:space="preserve"> upon </w:t>
      </w:r>
      <w:r w:rsidR="00DC5B6D" w:rsidRPr="00383B23">
        <w:rPr>
          <w:color w:val="000000" w:themeColor="text1"/>
        </w:rPr>
        <w:t xml:space="preserve">to establish the </w:t>
      </w:r>
    </w:p>
    <w:p w14:paraId="2BBB94CB" w14:textId="47DC9A9C" w:rsidR="00DC5B6D" w:rsidRPr="00383B23" w:rsidRDefault="00A72103" w:rsidP="00A72103">
      <w:pPr>
        <w:pStyle w:val="ListParagraph"/>
        <w:tabs>
          <w:tab w:val="left" w:pos="720"/>
          <w:tab w:val="left" w:pos="1080"/>
        </w:tabs>
        <w:spacing w:after="0"/>
        <w:ind w:left="1080" w:hanging="360"/>
        <w:rPr>
          <w:color w:val="000000" w:themeColor="text1"/>
        </w:rPr>
      </w:pPr>
      <w:r w:rsidRPr="00383B23">
        <w:rPr>
          <w:color w:val="000000" w:themeColor="text1"/>
        </w:rPr>
        <w:tab/>
      </w:r>
      <w:r w:rsidR="00906EBD" w:rsidRPr="00383B23">
        <w:rPr>
          <w:color w:val="000000" w:themeColor="text1"/>
        </w:rPr>
        <w:t xml:space="preserve">liability of </w:t>
      </w:r>
      <w:r w:rsidRPr="00383B23">
        <w:rPr>
          <w:color w:val="000000" w:themeColor="text1"/>
        </w:rPr>
        <w:t xml:space="preserve">the </w:t>
      </w:r>
      <w:r w:rsidR="00DC5B6D" w:rsidRPr="00383B23">
        <w:rPr>
          <w:color w:val="000000" w:themeColor="text1"/>
        </w:rPr>
        <w:t>accused?</w:t>
      </w:r>
    </w:p>
    <w:p w14:paraId="5647EF95" w14:textId="77777777" w:rsidR="00DC5B6D" w:rsidRPr="00383B23" w:rsidRDefault="00DC5B6D" w:rsidP="00DC5B6D">
      <w:pPr>
        <w:tabs>
          <w:tab w:val="left" w:pos="720"/>
          <w:tab w:val="left" w:pos="1080"/>
        </w:tabs>
        <w:spacing w:after="0"/>
        <w:rPr>
          <w:color w:val="000000" w:themeColor="text1"/>
        </w:rPr>
      </w:pPr>
    </w:p>
    <w:p w14:paraId="20BF1E0B" w14:textId="0D99DA1B" w:rsidR="00DC5B6D" w:rsidRPr="00383B23" w:rsidRDefault="00DC5B6D" w:rsidP="00F1111E">
      <w:pPr>
        <w:pStyle w:val="ListParagraph"/>
        <w:numPr>
          <w:ilvl w:val="0"/>
          <w:numId w:val="11"/>
        </w:numPr>
        <w:tabs>
          <w:tab w:val="left" w:pos="720"/>
          <w:tab w:val="left" w:pos="1080"/>
        </w:tabs>
        <w:spacing w:after="0"/>
        <w:ind w:hanging="720"/>
        <w:rPr>
          <w:color w:val="000000" w:themeColor="text1"/>
        </w:rPr>
      </w:pPr>
      <w:r w:rsidRPr="00383B23">
        <w:rPr>
          <w:color w:val="000000" w:themeColor="text1"/>
        </w:rPr>
        <w:t xml:space="preserve">Does the Crown </w:t>
      </w:r>
      <w:r w:rsidR="00A72103" w:rsidRPr="00383B23">
        <w:rPr>
          <w:color w:val="000000" w:themeColor="text1"/>
        </w:rPr>
        <w:t>submit that there are included offences and, if so, what are they</w:t>
      </w:r>
      <w:r w:rsidRPr="00383B23">
        <w:rPr>
          <w:color w:val="000000" w:themeColor="text1"/>
        </w:rPr>
        <w:t>?</w:t>
      </w:r>
    </w:p>
    <w:p w14:paraId="5EF04996" w14:textId="77777777" w:rsidR="00823DCC" w:rsidRPr="00383B23" w:rsidRDefault="00823DCC" w:rsidP="00823DCC">
      <w:pPr>
        <w:pStyle w:val="ListParagraph"/>
        <w:tabs>
          <w:tab w:val="left" w:pos="720"/>
          <w:tab w:val="left" w:pos="1080"/>
        </w:tabs>
        <w:spacing w:after="0"/>
        <w:ind w:left="1440"/>
        <w:rPr>
          <w:color w:val="000000" w:themeColor="text1"/>
        </w:rPr>
      </w:pPr>
    </w:p>
    <w:p w14:paraId="1EBB8F1F" w14:textId="20299972" w:rsidR="00DC5B6D" w:rsidRPr="00383B23" w:rsidRDefault="00A72103" w:rsidP="00F1111E">
      <w:pPr>
        <w:pStyle w:val="ListParagraph"/>
        <w:numPr>
          <w:ilvl w:val="0"/>
          <w:numId w:val="11"/>
        </w:numPr>
        <w:tabs>
          <w:tab w:val="left" w:pos="720"/>
          <w:tab w:val="left" w:pos="1080"/>
        </w:tabs>
        <w:spacing w:after="0"/>
        <w:ind w:hanging="720"/>
        <w:rPr>
          <w:color w:val="000000" w:themeColor="text1"/>
        </w:rPr>
      </w:pPr>
      <w:r w:rsidRPr="00383B23">
        <w:rPr>
          <w:color w:val="000000" w:themeColor="text1"/>
        </w:rPr>
        <w:t>Does the defence submit that there are included offences and, if so, what are they</w:t>
      </w:r>
      <w:r w:rsidR="00DC5B6D" w:rsidRPr="00383B23">
        <w:rPr>
          <w:color w:val="000000" w:themeColor="text1"/>
        </w:rPr>
        <w:t>?</w:t>
      </w:r>
    </w:p>
    <w:p w14:paraId="4E73624C" w14:textId="77777777" w:rsidR="00823DCC" w:rsidRPr="00383B23" w:rsidRDefault="00823DCC" w:rsidP="00823DCC">
      <w:pPr>
        <w:pStyle w:val="ListParagraph"/>
        <w:tabs>
          <w:tab w:val="left" w:pos="720"/>
          <w:tab w:val="left" w:pos="1080"/>
        </w:tabs>
        <w:spacing w:after="0"/>
        <w:ind w:left="1440"/>
        <w:rPr>
          <w:color w:val="000000" w:themeColor="text1"/>
        </w:rPr>
      </w:pPr>
    </w:p>
    <w:p w14:paraId="711C7B1D" w14:textId="74C7E724" w:rsidR="00FD12BC"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PART J</w:t>
      </w:r>
      <w:r w:rsidRPr="00383B23">
        <w:rPr>
          <w:b/>
          <w:color w:val="000000" w:themeColor="text1"/>
        </w:rPr>
        <w:br/>
      </w:r>
      <w:r w:rsidR="00FD12BC" w:rsidRPr="00383B23">
        <w:rPr>
          <w:b/>
          <w:color w:val="000000" w:themeColor="text1"/>
        </w:rPr>
        <w:t>JURY INSTRUCTIONS</w:t>
      </w:r>
    </w:p>
    <w:p w14:paraId="6CABF9E0" w14:textId="77777777" w:rsidR="00FD12BC" w:rsidRPr="00383B23" w:rsidRDefault="00FD12BC" w:rsidP="00FD12BC">
      <w:pPr>
        <w:spacing w:after="0"/>
        <w:rPr>
          <w:color w:val="000000" w:themeColor="text1"/>
          <w:sz w:val="20"/>
          <w:szCs w:val="20"/>
        </w:rPr>
      </w:pPr>
    </w:p>
    <w:p w14:paraId="72A9DFE9" w14:textId="2F6A8A80" w:rsidR="00D31880" w:rsidRPr="00383B23" w:rsidRDefault="00181665" w:rsidP="007418A8">
      <w:pPr>
        <w:tabs>
          <w:tab w:val="left" w:pos="540"/>
          <w:tab w:val="left" w:pos="720"/>
          <w:tab w:val="left" w:pos="1080"/>
        </w:tabs>
        <w:spacing w:after="0"/>
        <w:rPr>
          <w:b/>
          <w:color w:val="000000" w:themeColor="text1"/>
        </w:rPr>
      </w:pPr>
      <w:r w:rsidRPr="00383B23">
        <w:rPr>
          <w:color w:val="000000" w:themeColor="text1"/>
        </w:rPr>
        <w:t>3</w:t>
      </w:r>
      <w:r w:rsidR="0093105D">
        <w:rPr>
          <w:color w:val="000000" w:themeColor="text1"/>
        </w:rPr>
        <w:t>7</w:t>
      </w:r>
      <w:r w:rsidR="002F52EF" w:rsidRPr="00383B23">
        <w:rPr>
          <w:color w:val="000000" w:themeColor="text1"/>
        </w:rPr>
        <w:t>.</w:t>
      </w:r>
      <w:r w:rsidR="00F71F1D" w:rsidRPr="00383B23">
        <w:rPr>
          <w:color w:val="000000" w:themeColor="text1"/>
        </w:rPr>
        <w:t xml:space="preserve"> </w:t>
      </w:r>
      <w:r w:rsidR="00780608" w:rsidRPr="00383B23">
        <w:rPr>
          <w:color w:val="000000" w:themeColor="text1"/>
        </w:rPr>
        <w:t xml:space="preserve"> </w:t>
      </w:r>
      <w:r w:rsidR="007D63E6">
        <w:rPr>
          <w:b/>
          <w:bCs/>
          <w:color w:val="000000" w:themeColor="text1"/>
        </w:rPr>
        <w:t>Preliminary and m</w:t>
      </w:r>
      <w:r w:rsidR="00D31880" w:rsidRPr="00383B23">
        <w:rPr>
          <w:b/>
          <w:color w:val="000000" w:themeColor="text1"/>
        </w:rPr>
        <w:t>id-</w:t>
      </w:r>
      <w:r w:rsidR="007D156D" w:rsidRPr="00383B23">
        <w:rPr>
          <w:b/>
          <w:color w:val="000000" w:themeColor="text1"/>
        </w:rPr>
        <w:t>t</w:t>
      </w:r>
      <w:r w:rsidR="00D31880" w:rsidRPr="00383B23">
        <w:rPr>
          <w:b/>
          <w:color w:val="000000" w:themeColor="text1"/>
        </w:rPr>
        <w:t xml:space="preserve">rial </w:t>
      </w:r>
      <w:r w:rsidR="007D156D" w:rsidRPr="00383B23">
        <w:rPr>
          <w:b/>
          <w:color w:val="000000" w:themeColor="text1"/>
        </w:rPr>
        <w:t>i</w:t>
      </w:r>
      <w:r w:rsidR="00D31880" w:rsidRPr="00383B23">
        <w:rPr>
          <w:b/>
          <w:color w:val="000000" w:themeColor="text1"/>
        </w:rPr>
        <w:t>nstructions</w:t>
      </w:r>
    </w:p>
    <w:p w14:paraId="79FFE9F3" w14:textId="77777777" w:rsidR="00D31880" w:rsidRPr="00383B23" w:rsidRDefault="00D31880" w:rsidP="00D31880">
      <w:pPr>
        <w:tabs>
          <w:tab w:val="left" w:pos="360"/>
          <w:tab w:val="left" w:pos="720"/>
          <w:tab w:val="left" w:pos="1080"/>
        </w:tabs>
        <w:spacing w:after="0"/>
        <w:rPr>
          <w:color w:val="000000" w:themeColor="text1"/>
        </w:rPr>
      </w:pPr>
    </w:p>
    <w:p w14:paraId="1050DAE5" w14:textId="77777777" w:rsidR="00B214AF" w:rsidRDefault="00D31880" w:rsidP="00A70E36">
      <w:pPr>
        <w:tabs>
          <w:tab w:val="left" w:pos="720"/>
          <w:tab w:val="left" w:pos="1080"/>
        </w:tabs>
        <w:spacing w:after="0"/>
        <w:ind w:left="1440" w:hanging="1440"/>
        <w:rPr>
          <w:color w:val="000000" w:themeColor="text1"/>
        </w:rPr>
      </w:pPr>
      <w:r w:rsidRPr="00383B23">
        <w:rPr>
          <w:color w:val="000000" w:themeColor="text1"/>
        </w:rPr>
        <w:t xml:space="preserve">  </w:t>
      </w:r>
      <w:r w:rsidR="007D63E6" w:rsidRPr="00383B23">
        <w:rPr>
          <w:color w:val="000000" w:themeColor="text1"/>
        </w:rPr>
        <w:tab/>
      </w:r>
      <w:r w:rsidR="00A70E36">
        <w:rPr>
          <w:color w:val="000000" w:themeColor="text1"/>
        </w:rPr>
        <w:t>a</w:t>
      </w:r>
      <w:r w:rsidR="007D63E6">
        <w:rPr>
          <w:color w:val="000000" w:themeColor="text1"/>
        </w:rPr>
        <w:t>)</w:t>
      </w:r>
      <w:r w:rsidR="007D63E6">
        <w:rPr>
          <w:color w:val="000000" w:themeColor="text1"/>
        </w:rPr>
        <w:tab/>
      </w:r>
      <w:r w:rsidR="007D63E6" w:rsidRPr="00383B23">
        <w:rPr>
          <w:color w:val="000000" w:themeColor="text1"/>
        </w:rPr>
        <w:t xml:space="preserve">Do counsel foresee any </w:t>
      </w:r>
      <w:r w:rsidR="007D63E6">
        <w:rPr>
          <w:color w:val="000000" w:themeColor="text1"/>
        </w:rPr>
        <w:t>preliminary</w:t>
      </w:r>
      <w:r w:rsidR="007D63E6" w:rsidRPr="00383B23">
        <w:rPr>
          <w:color w:val="000000" w:themeColor="text1"/>
        </w:rPr>
        <w:t xml:space="preserve"> instructions being </w:t>
      </w:r>
      <w:r w:rsidR="007D63E6">
        <w:rPr>
          <w:color w:val="000000" w:themeColor="text1"/>
        </w:rPr>
        <w:t xml:space="preserve">required </w:t>
      </w:r>
      <w:r w:rsidR="00A70E36">
        <w:rPr>
          <w:color w:val="000000" w:themeColor="text1"/>
        </w:rPr>
        <w:t>based</w:t>
      </w:r>
    </w:p>
    <w:p w14:paraId="57458D92" w14:textId="1F596C1A" w:rsidR="007D63E6" w:rsidRDefault="00B214AF" w:rsidP="00A70E36">
      <w:pPr>
        <w:tabs>
          <w:tab w:val="left" w:pos="720"/>
          <w:tab w:val="left" w:pos="1080"/>
        </w:tabs>
        <w:spacing w:after="0"/>
        <w:ind w:left="1440" w:hanging="1440"/>
        <w:rPr>
          <w:color w:val="000000" w:themeColor="text1"/>
        </w:rPr>
      </w:pPr>
      <w:r>
        <w:rPr>
          <w:color w:val="000000" w:themeColor="text1"/>
        </w:rPr>
        <w:tab/>
      </w:r>
      <w:r>
        <w:rPr>
          <w:color w:val="000000" w:themeColor="text1"/>
        </w:rPr>
        <w:tab/>
      </w:r>
      <w:r w:rsidR="00A70E36">
        <w:rPr>
          <w:color w:val="000000" w:themeColor="text1"/>
        </w:rPr>
        <w:t>on the circumstances of this particular case?</w:t>
      </w:r>
      <w:r w:rsidR="00A70E36">
        <w:rPr>
          <w:color w:val="000000" w:themeColor="text1"/>
        </w:rPr>
        <w:tab/>
      </w:r>
      <w:r w:rsidR="00A70E36">
        <w:rPr>
          <w:color w:val="000000" w:themeColor="text1"/>
        </w:rPr>
        <w:tab/>
      </w:r>
      <w:r w:rsidR="007D63E6" w:rsidRPr="00383B23">
        <w:rPr>
          <w:color w:val="000000" w:themeColor="text1"/>
        </w:rPr>
        <w:tab/>
      </w:r>
      <w:r w:rsidR="007D63E6" w:rsidRPr="00383B23">
        <w:rPr>
          <w:color w:val="000000" w:themeColor="text1"/>
        </w:rPr>
        <w:tab/>
      </w:r>
      <w:sdt>
        <w:sdtPr>
          <w:rPr>
            <w:color w:val="000000" w:themeColor="text1"/>
          </w:rPr>
          <w:id w:val="397638298"/>
          <w14:checkbox>
            <w14:checked w14:val="0"/>
            <w14:checkedState w14:val="2612" w14:font="MS Gothic"/>
            <w14:uncheckedState w14:val="2610" w14:font="MS Gothic"/>
          </w14:checkbox>
        </w:sdtPr>
        <w:sdtEndPr/>
        <w:sdtContent>
          <w:r w:rsidR="007D63E6" w:rsidRPr="00383B23">
            <w:rPr>
              <w:rFonts w:ascii="MS Gothic" w:eastAsia="MS Gothic" w:hAnsi="MS Gothic" w:hint="eastAsia"/>
              <w:color w:val="000000" w:themeColor="text1"/>
            </w:rPr>
            <w:t>☐</w:t>
          </w:r>
        </w:sdtContent>
      </w:sdt>
      <w:r w:rsidR="007D63E6" w:rsidRPr="00383B23">
        <w:rPr>
          <w:color w:val="000000" w:themeColor="text1"/>
        </w:rPr>
        <w:t xml:space="preserve">  Yes  </w:t>
      </w:r>
      <w:sdt>
        <w:sdtPr>
          <w:rPr>
            <w:color w:val="000000" w:themeColor="text1"/>
          </w:rPr>
          <w:id w:val="-1072735703"/>
          <w14:checkbox>
            <w14:checked w14:val="0"/>
            <w14:checkedState w14:val="2612" w14:font="MS Gothic"/>
            <w14:uncheckedState w14:val="2610" w14:font="MS Gothic"/>
          </w14:checkbox>
        </w:sdtPr>
        <w:sdtEndPr/>
        <w:sdtContent>
          <w:r w:rsidR="007D63E6" w:rsidRPr="00383B23">
            <w:rPr>
              <w:rFonts w:ascii="MS Gothic" w:eastAsia="MS Gothic" w:hAnsi="MS Gothic" w:hint="eastAsia"/>
              <w:color w:val="000000" w:themeColor="text1"/>
            </w:rPr>
            <w:t>☐</w:t>
          </w:r>
        </w:sdtContent>
      </w:sdt>
      <w:r w:rsidR="007D63E6" w:rsidRPr="00383B23">
        <w:rPr>
          <w:color w:val="000000" w:themeColor="text1"/>
        </w:rPr>
        <w:t xml:space="preserve">  No</w:t>
      </w:r>
    </w:p>
    <w:p w14:paraId="51794530" w14:textId="77777777" w:rsidR="00A70E36" w:rsidRDefault="00A70E36" w:rsidP="00A70E36">
      <w:pPr>
        <w:tabs>
          <w:tab w:val="left" w:pos="720"/>
          <w:tab w:val="left" w:pos="1080"/>
        </w:tabs>
        <w:spacing w:after="0"/>
        <w:ind w:left="1440" w:hanging="1440"/>
        <w:rPr>
          <w:color w:val="000000" w:themeColor="text1"/>
        </w:rPr>
      </w:pPr>
    </w:p>
    <w:p w14:paraId="4B7EC6C3" w14:textId="1DE0D09C" w:rsidR="00D31880" w:rsidRPr="00383B23" w:rsidRDefault="007D63E6" w:rsidP="00A70E36">
      <w:pPr>
        <w:tabs>
          <w:tab w:val="left" w:pos="720"/>
          <w:tab w:val="left" w:pos="1080"/>
        </w:tabs>
        <w:spacing w:after="0"/>
        <w:ind w:left="1440" w:hanging="1440"/>
        <w:rPr>
          <w:color w:val="000000" w:themeColor="text1"/>
        </w:rPr>
      </w:pPr>
      <w:r>
        <w:rPr>
          <w:color w:val="000000" w:themeColor="text1"/>
        </w:rPr>
        <w:tab/>
        <w:t>b)</w:t>
      </w:r>
      <w:r>
        <w:rPr>
          <w:color w:val="000000" w:themeColor="text1"/>
        </w:rPr>
        <w:tab/>
      </w:r>
      <w:r w:rsidR="00D31880" w:rsidRPr="00383B23">
        <w:rPr>
          <w:color w:val="000000" w:themeColor="text1"/>
        </w:rPr>
        <w:t xml:space="preserve">Do counsel foresee any mid-trial instructions </w:t>
      </w:r>
      <w:r w:rsidR="00A70E36" w:rsidRPr="00383B23">
        <w:rPr>
          <w:color w:val="000000" w:themeColor="text1"/>
        </w:rPr>
        <w:t xml:space="preserve">being </w:t>
      </w:r>
      <w:r w:rsidR="00A70E36">
        <w:rPr>
          <w:color w:val="000000" w:themeColor="text1"/>
        </w:rPr>
        <w:t>required based</w:t>
      </w:r>
      <w:r w:rsidR="00A70E36">
        <w:rPr>
          <w:color w:val="000000" w:themeColor="text1"/>
        </w:rPr>
        <w:br/>
        <w:t>on the circumstances of this particular case?</w:t>
      </w:r>
      <w:r w:rsidR="00A70E36">
        <w:rPr>
          <w:color w:val="000000" w:themeColor="text1"/>
        </w:rPr>
        <w:tab/>
      </w:r>
      <w:r w:rsidR="00A70E36">
        <w:rPr>
          <w:color w:val="000000" w:themeColor="text1"/>
        </w:rPr>
        <w:tab/>
      </w:r>
      <w:r w:rsidR="00A70E36" w:rsidRPr="00383B23">
        <w:rPr>
          <w:color w:val="000000" w:themeColor="text1"/>
        </w:rPr>
        <w:tab/>
      </w:r>
      <w:r w:rsidR="00A70E36" w:rsidRPr="00383B23">
        <w:rPr>
          <w:color w:val="000000" w:themeColor="text1"/>
        </w:rPr>
        <w:tab/>
      </w:r>
      <w:sdt>
        <w:sdtPr>
          <w:rPr>
            <w:color w:val="000000" w:themeColor="text1"/>
          </w:rPr>
          <w:id w:val="1309677157"/>
          <w14:checkbox>
            <w14:checked w14:val="0"/>
            <w14:checkedState w14:val="2612" w14:font="MS Gothic"/>
            <w14:uncheckedState w14:val="2610" w14:font="MS Gothic"/>
          </w14:checkbox>
        </w:sdtPr>
        <w:sdtEndPr/>
        <w:sdtContent>
          <w:r w:rsidR="00A70E36" w:rsidRPr="00383B23">
            <w:rPr>
              <w:rFonts w:ascii="MS Gothic" w:eastAsia="MS Gothic" w:hAnsi="MS Gothic" w:hint="eastAsia"/>
              <w:color w:val="000000" w:themeColor="text1"/>
            </w:rPr>
            <w:t>☐</w:t>
          </w:r>
        </w:sdtContent>
      </w:sdt>
      <w:r w:rsidR="00A70E36" w:rsidRPr="00383B23">
        <w:rPr>
          <w:color w:val="000000" w:themeColor="text1"/>
        </w:rPr>
        <w:t xml:space="preserve">  Yes  </w:t>
      </w:r>
      <w:sdt>
        <w:sdtPr>
          <w:rPr>
            <w:color w:val="000000" w:themeColor="text1"/>
          </w:rPr>
          <w:id w:val="1580946181"/>
          <w14:checkbox>
            <w14:checked w14:val="0"/>
            <w14:checkedState w14:val="2612" w14:font="MS Gothic"/>
            <w14:uncheckedState w14:val="2610" w14:font="MS Gothic"/>
          </w14:checkbox>
        </w:sdtPr>
        <w:sdtEndPr/>
        <w:sdtContent>
          <w:r w:rsidR="00A70E36" w:rsidRPr="00383B23">
            <w:rPr>
              <w:rFonts w:ascii="MS Gothic" w:eastAsia="MS Gothic" w:hAnsi="MS Gothic" w:hint="eastAsia"/>
              <w:color w:val="000000" w:themeColor="text1"/>
            </w:rPr>
            <w:t>☐</w:t>
          </w:r>
        </w:sdtContent>
      </w:sdt>
      <w:r w:rsidR="00A70E36" w:rsidRPr="00383B23">
        <w:rPr>
          <w:color w:val="000000" w:themeColor="text1"/>
        </w:rPr>
        <w:t xml:space="preserve">  No</w:t>
      </w:r>
    </w:p>
    <w:p w14:paraId="1468CD1B" w14:textId="77777777" w:rsidR="00A70E36" w:rsidRDefault="00A70E36" w:rsidP="00F71F1D">
      <w:pPr>
        <w:tabs>
          <w:tab w:val="left" w:pos="720"/>
          <w:tab w:val="left" w:pos="1080"/>
        </w:tabs>
        <w:spacing w:after="0"/>
        <w:rPr>
          <w:color w:val="000000" w:themeColor="text1"/>
        </w:rPr>
      </w:pPr>
    </w:p>
    <w:p w14:paraId="599C1356" w14:textId="78FE1F9E" w:rsidR="00D31880" w:rsidRPr="00383B23" w:rsidRDefault="00A70E36" w:rsidP="00F71F1D">
      <w:pPr>
        <w:tabs>
          <w:tab w:val="left" w:pos="720"/>
          <w:tab w:val="left" w:pos="1080"/>
        </w:tabs>
        <w:spacing w:after="0"/>
        <w:rPr>
          <w:color w:val="000000" w:themeColor="text1"/>
        </w:rPr>
      </w:pPr>
      <w:r>
        <w:rPr>
          <w:color w:val="000000" w:themeColor="text1"/>
        </w:rPr>
        <w:tab/>
      </w:r>
      <w:r>
        <w:rPr>
          <w:color w:val="000000" w:themeColor="text1"/>
        </w:rPr>
        <w:tab/>
      </w:r>
      <w:r>
        <w:rPr>
          <w:color w:val="000000" w:themeColor="text1"/>
        </w:rPr>
        <w:tab/>
      </w:r>
      <w:r w:rsidRPr="00383B23">
        <w:rPr>
          <w:i/>
          <w:iCs/>
          <w:color w:val="000000" w:themeColor="text1"/>
          <w:sz w:val="20"/>
          <w:szCs w:val="20"/>
        </w:rPr>
        <w:t>If “yes”, please provide details on a separate page.</w:t>
      </w:r>
    </w:p>
    <w:p w14:paraId="539EA4AE" w14:textId="77777777" w:rsidR="0003012C" w:rsidRPr="00383B23" w:rsidRDefault="0003012C" w:rsidP="00F71F1D">
      <w:pPr>
        <w:tabs>
          <w:tab w:val="left" w:pos="720"/>
          <w:tab w:val="left" w:pos="1080"/>
        </w:tabs>
        <w:spacing w:after="0"/>
        <w:rPr>
          <w:color w:val="000000" w:themeColor="text1"/>
        </w:rPr>
      </w:pPr>
    </w:p>
    <w:p w14:paraId="27D0F04D" w14:textId="33FB3AED" w:rsidR="00FD12BC"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PART K</w:t>
      </w:r>
      <w:r w:rsidRPr="00383B23">
        <w:rPr>
          <w:b/>
          <w:color w:val="000000" w:themeColor="text1"/>
        </w:rPr>
        <w:br/>
      </w:r>
      <w:r w:rsidR="00FD12BC" w:rsidRPr="00383B23">
        <w:rPr>
          <w:b/>
          <w:color w:val="000000" w:themeColor="text1"/>
        </w:rPr>
        <w:t>FITNESS TO STAND TRIAL</w:t>
      </w:r>
    </w:p>
    <w:p w14:paraId="159F905E" w14:textId="77777777" w:rsidR="00FD12BC" w:rsidRPr="00383B23" w:rsidRDefault="00FD12BC" w:rsidP="00FD12BC">
      <w:pPr>
        <w:spacing w:after="0"/>
        <w:rPr>
          <w:color w:val="000000" w:themeColor="text1"/>
          <w:sz w:val="20"/>
          <w:szCs w:val="20"/>
        </w:rPr>
      </w:pPr>
    </w:p>
    <w:p w14:paraId="730371CB" w14:textId="060AF1F4" w:rsidR="00DC5B6D" w:rsidRPr="00383B23" w:rsidRDefault="00181665" w:rsidP="007418A8">
      <w:pPr>
        <w:tabs>
          <w:tab w:val="left" w:pos="540"/>
          <w:tab w:val="left" w:pos="720"/>
          <w:tab w:val="left" w:pos="1080"/>
        </w:tabs>
        <w:spacing w:after="0"/>
        <w:rPr>
          <w:b/>
          <w:color w:val="000000" w:themeColor="text1"/>
        </w:rPr>
      </w:pPr>
      <w:r w:rsidRPr="00383B23">
        <w:rPr>
          <w:color w:val="000000" w:themeColor="text1"/>
        </w:rPr>
        <w:t>3</w:t>
      </w:r>
      <w:r w:rsidR="0093105D">
        <w:rPr>
          <w:color w:val="000000" w:themeColor="text1"/>
        </w:rPr>
        <w:t>8</w:t>
      </w:r>
      <w:r w:rsidR="00DC5B6D" w:rsidRPr="00383B23">
        <w:rPr>
          <w:color w:val="000000" w:themeColor="text1"/>
        </w:rPr>
        <w:t>.</w:t>
      </w:r>
      <w:r w:rsidR="00564C1D" w:rsidRPr="00383B23">
        <w:rPr>
          <w:color w:val="000000" w:themeColor="text1"/>
        </w:rPr>
        <w:t xml:space="preserve">  </w:t>
      </w:r>
      <w:r w:rsidR="007418A8" w:rsidRPr="00383B23">
        <w:rPr>
          <w:color w:val="000000" w:themeColor="text1"/>
        </w:rPr>
        <w:tab/>
      </w:r>
      <w:r w:rsidR="00DC5B6D" w:rsidRPr="00383B23">
        <w:rPr>
          <w:b/>
          <w:color w:val="000000" w:themeColor="text1"/>
        </w:rPr>
        <w:t xml:space="preserve">Fitness to </w:t>
      </w:r>
      <w:r w:rsidRPr="00383B23">
        <w:rPr>
          <w:b/>
          <w:color w:val="000000" w:themeColor="text1"/>
        </w:rPr>
        <w:t>s</w:t>
      </w:r>
      <w:r w:rsidR="00DC5B6D" w:rsidRPr="00383B23">
        <w:rPr>
          <w:b/>
          <w:color w:val="000000" w:themeColor="text1"/>
        </w:rPr>
        <w:t xml:space="preserve">tand </w:t>
      </w:r>
      <w:r w:rsidRPr="00383B23">
        <w:rPr>
          <w:b/>
          <w:color w:val="000000" w:themeColor="text1"/>
        </w:rPr>
        <w:t>t</w:t>
      </w:r>
      <w:r w:rsidR="00DC5B6D" w:rsidRPr="00383B23">
        <w:rPr>
          <w:b/>
          <w:color w:val="000000" w:themeColor="text1"/>
        </w:rPr>
        <w:t>rial</w:t>
      </w:r>
    </w:p>
    <w:p w14:paraId="66315FB2" w14:textId="77777777" w:rsidR="00984B50" w:rsidRPr="00383B23" w:rsidRDefault="00984B50" w:rsidP="00DC5B6D">
      <w:pPr>
        <w:tabs>
          <w:tab w:val="left" w:pos="720"/>
          <w:tab w:val="left" w:pos="1080"/>
        </w:tabs>
        <w:spacing w:after="0"/>
        <w:rPr>
          <w:b/>
          <w:color w:val="000000" w:themeColor="text1"/>
        </w:rPr>
      </w:pPr>
    </w:p>
    <w:p w14:paraId="0F311FAF" w14:textId="39C59A4F" w:rsidR="00DC5B6D" w:rsidRPr="00383B23" w:rsidRDefault="0081278B" w:rsidP="00F1111E">
      <w:pPr>
        <w:pStyle w:val="ListParagraph"/>
        <w:numPr>
          <w:ilvl w:val="0"/>
          <w:numId w:val="12"/>
        </w:numPr>
        <w:tabs>
          <w:tab w:val="left" w:pos="720"/>
          <w:tab w:val="left" w:pos="1080"/>
          <w:tab w:val="left" w:pos="7920"/>
          <w:tab w:val="left" w:pos="9000"/>
        </w:tabs>
        <w:spacing w:after="0"/>
        <w:rPr>
          <w:color w:val="000000" w:themeColor="text1"/>
        </w:rPr>
      </w:pPr>
      <w:r w:rsidRPr="00383B23">
        <w:rPr>
          <w:color w:val="000000" w:themeColor="text1"/>
        </w:rPr>
        <w:t>Will the defence raise the issue of the accused’s fitness to stand trial?</w:t>
      </w:r>
      <w:r w:rsidR="00984B50" w:rsidRPr="00383B23">
        <w:rPr>
          <w:color w:val="000000" w:themeColor="text1"/>
        </w:rPr>
        <w:tab/>
      </w:r>
      <w:sdt>
        <w:sdtPr>
          <w:rPr>
            <w:color w:val="000000" w:themeColor="text1"/>
          </w:rPr>
          <w:id w:val="751551061"/>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Yes  </w:t>
      </w:r>
      <w:sdt>
        <w:sdtPr>
          <w:rPr>
            <w:color w:val="000000" w:themeColor="text1"/>
          </w:rPr>
          <w:id w:val="-1852481833"/>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No</w:t>
      </w:r>
    </w:p>
    <w:p w14:paraId="4056ADB9" w14:textId="77777777" w:rsidR="00055FF0" w:rsidRPr="00383B23" w:rsidRDefault="00055FF0" w:rsidP="00055FF0">
      <w:pPr>
        <w:pStyle w:val="ListParagraph"/>
        <w:tabs>
          <w:tab w:val="left" w:pos="720"/>
          <w:tab w:val="left" w:pos="1080"/>
          <w:tab w:val="left" w:pos="7920"/>
          <w:tab w:val="left" w:pos="9000"/>
        </w:tabs>
        <w:spacing w:after="0"/>
        <w:ind w:left="1080"/>
        <w:rPr>
          <w:color w:val="000000" w:themeColor="text1"/>
        </w:rPr>
      </w:pPr>
    </w:p>
    <w:p w14:paraId="6A994541" w14:textId="77777777" w:rsidR="007A0025" w:rsidRPr="00383B23" w:rsidRDefault="0081278B" w:rsidP="00F1111E">
      <w:pPr>
        <w:pStyle w:val="ListParagraph"/>
        <w:numPr>
          <w:ilvl w:val="0"/>
          <w:numId w:val="12"/>
        </w:numPr>
        <w:tabs>
          <w:tab w:val="left" w:pos="720"/>
          <w:tab w:val="left" w:pos="1080"/>
          <w:tab w:val="left" w:pos="7200"/>
          <w:tab w:val="left" w:pos="7920"/>
          <w:tab w:val="left" w:pos="9000"/>
        </w:tabs>
        <w:spacing w:after="0"/>
        <w:rPr>
          <w:color w:val="000000" w:themeColor="text1"/>
        </w:rPr>
      </w:pPr>
      <w:r w:rsidRPr="00383B23">
        <w:rPr>
          <w:color w:val="000000" w:themeColor="text1"/>
        </w:rPr>
        <w:t xml:space="preserve">Will the Crown raise the issue of the accused’s fitness to stand trial? </w:t>
      </w:r>
      <w:r w:rsidR="00984B50" w:rsidRPr="00383B23">
        <w:rPr>
          <w:color w:val="000000" w:themeColor="text1"/>
        </w:rPr>
        <w:tab/>
      </w:r>
      <w:sdt>
        <w:sdtPr>
          <w:rPr>
            <w:color w:val="000000" w:themeColor="text1"/>
          </w:rPr>
          <w:id w:val="-928425793"/>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Yes  </w:t>
      </w:r>
      <w:sdt>
        <w:sdtPr>
          <w:rPr>
            <w:color w:val="000000" w:themeColor="text1"/>
          </w:rPr>
          <w:id w:val="-336006864"/>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No</w:t>
      </w:r>
    </w:p>
    <w:p w14:paraId="1502AFCC" w14:textId="77777777" w:rsidR="00984B50" w:rsidRPr="00383B23" w:rsidRDefault="00984B50" w:rsidP="00984B50">
      <w:pPr>
        <w:pStyle w:val="ListParagraph"/>
        <w:tabs>
          <w:tab w:val="left" w:pos="720"/>
          <w:tab w:val="left" w:pos="1080"/>
          <w:tab w:val="left" w:pos="7200"/>
          <w:tab w:val="left" w:pos="9000"/>
        </w:tabs>
        <w:spacing w:after="0"/>
        <w:ind w:left="1080"/>
        <w:rPr>
          <w:color w:val="000000" w:themeColor="text1"/>
        </w:rPr>
      </w:pPr>
    </w:p>
    <w:p w14:paraId="36BA5238" w14:textId="26CF5E84" w:rsidR="00FD12BC"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PART L</w:t>
      </w:r>
      <w:r w:rsidRPr="00383B23">
        <w:rPr>
          <w:b/>
          <w:color w:val="000000" w:themeColor="text1"/>
        </w:rPr>
        <w:br/>
      </w:r>
      <w:r w:rsidR="00FB0E58" w:rsidRPr="00383B23">
        <w:rPr>
          <w:b/>
          <w:color w:val="000000" w:themeColor="text1"/>
        </w:rPr>
        <w:t>INTERPRETER</w:t>
      </w:r>
    </w:p>
    <w:p w14:paraId="24F0FB72" w14:textId="77777777" w:rsidR="00FD12BC" w:rsidRPr="00383B23" w:rsidRDefault="00FD12BC" w:rsidP="00FD12BC">
      <w:pPr>
        <w:spacing w:after="0"/>
        <w:rPr>
          <w:color w:val="000000" w:themeColor="text1"/>
          <w:sz w:val="20"/>
          <w:szCs w:val="20"/>
        </w:rPr>
      </w:pPr>
    </w:p>
    <w:p w14:paraId="74C8FD3C" w14:textId="6DEF396E" w:rsidR="007A0025" w:rsidRPr="00383B23" w:rsidRDefault="00181665" w:rsidP="00780608">
      <w:pPr>
        <w:tabs>
          <w:tab w:val="left" w:pos="540"/>
          <w:tab w:val="left" w:pos="1080"/>
        </w:tabs>
        <w:spacing w:after="0"/>
        <w:rPr>
          <w:color w:val="000000" w:themeColor="text1"/>
        </w:rPr>
      </w:pPr>
      <w:r w:rsidRPr="00383B23">
        <w:rPr>
          <w:color w:val="000000" w:themeColor="text1"/>
        </w:rPr>
        <w:t>3</w:t>
      </w:r>
      <w:r w:rsidR="0093105D">
        <w:rPr>
          <w:color w:val="000000" w:themeColor="text1"/>
        </w:rPr>
        <w:t>9</w:t>
      </w:r>
      <w:r w:rsidR="007A0025" w:rsidRPr="00383B23">
        <w:rPr>
          <w:color w:val="000000" w:themeColor="text1"/>
        </w:rPr>
        <w:t>.</w:t>
      </w:r>
      <w:r w:rsidR="00780608" w:rsidRPr="00383B23">
        <w:rPr>
          <w:color w:val="000000" w:themeColor="text1"/>
        </w:rPr>
        <w:tab/>
      </w:r>
      <w:r w:rsidR="007A0025" w:rsidRPr="00383B23">
        <w:rPr>
          <w:b/>
          <w:color w:val="000000" w:themeColor="text1"/>
        </w:rPr>
        <w:t>Interpreter</w:t>
      </w:r>
    </w:p>
    <w:p w14:paraId="5DA7D9BC" w14:textId="77777777" w:rsidR="007A0025" w:rsidRPr="00383B23" w:rsidRDefault="007A0025" w:rsidP="007A0025">
      <w:pPr>
        <w:tabs>
          <w:tab w:val="left" w:pos="720"/>
          <w:tab w:val="left" w:pos="1080"/>
        </w:tabs>
        <w:spacing w:after="0"/>
        <w:rPr>
          <w:color w:val="000000" w:themeColor="text1"/>
        </w:rPr>
      </w:pPr>
    </w:p>
    <w:p w14:paraId="0B58F3B7" w14:textId="2EE46A0E" w:rsidR="007A0025" w:rsidRPr="00383B23" w:rsidRDefault="007A0025" w:rsidP="007731BE">
      <w:pPr>
        <w:tabs>
          <w:tab w:val="left" w:pos="720"/>
          <w:tab w:val="left" w:pos="1080"/>
          <w:tab w:val="left" w:pos="7200"/>
        </w:tabs>
        <w:spacing w:after="0"/>
        <w:ind w:left="1440" w:hanging="1080"/>
        <w:rPr>
          <w:color w:val="000000" w:themeColor="text1"/>
        </w:rPr>
      </w:pPr>
      <w:r w:rsidRPr="00383B23">
        <w:rPr>
          <w:color w:val="000000" w:themeColor="text1"/>
        </w:rPr>
        <w:tab/>
        <w:t>a)</w:t>
      </w:r>
      <w:r w:rsidRPr="00383B23">
        <w:rPr>
          <w:color w:val="000000" w:themeColor="text1"/>
        </w:rPr>
        <w:tab/>
        <w:t>Does the accused require an interpreter?</w:t>
      </w:r>
      <w:r w:rsidR="00564C1D" w:rsidRPr="00383B23">
        <w:rPr>
          <w:color w:val="000000" w:themeColor="text1"/>
        </w:rPr>
        <w:tab/>
      </w:r>
      <w:r w:rsidR="00984B50" w:rsidRPr="00383B23">
        <w:rPr>
          <w:color w:val="000000" w:themeColor="text1"/>
        </w:rPr>
        <w:tab/>
      </w:r>
      <w:sdt>
        <w:sdtPr>
          <w:rPr>
            <w:color w:val="000000" w:themeColor="text1"/>
          </w:rPr>
          <w:id w:val="795572688"/>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Yes  </w:t>
      </w:r>
      <w:sdt>
        <w:sdtPr>
          <w:rPr>
            <w:color w:val="000000" w:themeColor="text1"/>
          </w:rPr>
          <w:id w:val="1779912181"/>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No</w:t>
      </w:r>
    </w:p>
    <w:p w14:paraId="6E8A74F7" w14:textId="0CB1E509" w:rsidR="007A0025" w:rsidRPr="00383B23" w:rsidRDefault="007A0025" w:rsidP="007A0025">
      <w:pPr>
        <w:tabs>
          <w:tab w:val="left" w:pos="720"/>
          <w:tab w:val="left" w:pos="1080"/>
        </w:tabs>
        <w:spacing w:after="0"/>
        <w:rPr>
          <w:color w:val="000000" w:themeColor="text1"/>
        </w:rPr>
      </w:pPr>
      <w:r w:rsidRPr="00383B23">
        <w:rPr>
          <w:color w:val="000000" w:themeColor="text1"/>
        </w:rPr>
        <w:t xml:space="preserve"> </w:t>
      </w:r>
      <w:r w:rsidRPr="00383B23">
        <w:rPr>
          <w:color w:val="000000" w:themeColor="text1"/>
        </w:rPr>
        <w:tab/>
      </w:r>
      <w:r w:rsidRPr="00383B23">
        <w:rPr>
          <w:color w:val="000000" w:themeColor="text1"/>
        </w:rPr>
        <w:tab/>
        <w:t>If yes, for which language(s)?</w:t>
      </w:r>
    </w:p>
    <w:p w14:paraId="50B61E7E" w14:textId="77777777" w:rsidR="007A0025" w:rsidRPr="00383B23" w:rsidRDefault="007A0025" w:rsidP="007A0025">
      <w:pPr>
        <w:tabs>
          <w:tab w:val="left" w:pos="720"/>
          <w:tab w:val="left" w:pos="1080"/>
        </w:tabs>
        <w:spacing w:after="0"/>
        <w:rPr>
          <w:color w:val="000000" w:themeColor="text1"/>
        </w:rPr>
      </w:pPr>
    </w:p>
    <w:p w14:paraId="75BC9DDD" w14:textId="0BC55EE6" w:rsidR="007A0025" w:rsidRPr="00383B23" w:rsidRDefault="007A0025" w:rsidP="007A0025">
      <w:pPr>
        <w:tabs>
          <w:tab w:val="left" w:pos="720"/>
          <w:tab w:val="left" w:pos="1080"/>
        </w:tabs>
        <w:spacing w:after="0"/>
        <w:rPr>
          <w:color w:val="000000" w:themeColor="text1"/>
        </w:rPr>
      </w:pPr>
      <w:r w:rsidRPr="00383B23">
        <w:rPr>
          <w:color w:val="000000" w:themeColor="text1"/>
        </w:rPr>
        <w:t xml:space="preserve"> </w:t>
      </w:r>
      <w:r w:rsidRPr="00383B23">
        <w:rPr>
          <w:color w:val="000000" w:themeColor="text1"/>
        </w:rPr>
        <w:tab/>
        <w:t>b)</w:t>
      </w:r>
      <w:r w:rsidRPr="00383B23">
        <w:rPr>
          <w:color w:val="000000" w:themeColor="text1"/>
        </w:rPr>
        <w:tab/>
        <w:t>Do</w:t>
      </w:r>
      <w:r w:rsidR="007D156D" w:rsidRPr="00383B23">
        <w:rPr>
          <w:color w:val="000000" w:themeColor="text1"/>
        </w:rPr>
        <w:t>es</w:t>
      </w:r>
      <w:r w:rsidRPr="00383B23">
        <w:rPr>
          <w:color w:val="000000" w:themeColor="text1"/>
        </w:rPr>
        <w:t xml:space="preserve"> any Crown witness require an interpreter?</w:t>
      </w:r>
      <w:r w:rsidRPr="00383B23">
        <w:rPr>
          <w:color w:val="000000" w:themeColor="text1"/>
        </w:rPr>
        <w:tab/>
      </w:r>
      <w:r w:rsidR="00564C1D" w:rsidRPr="00383B23">
        <w:rPr>
          <w:color w:val="000000" w:themeColor="text1"/>
        </w:rPr>
        <w:tab/>
      </w:r>
      <w:r w:rsidR="00564C1D" w:rsidRPr="00383B23">
        <w:rPr>
          <w:color w:val="000000" w:themeColor="text1"/>
        </w:rPr>
        <w:tab/>
      </w:r>
      <w:r w:rsidR="00984B50" w:rsidRPr="00383B23">
        <w:rPr>
          <w:color w:val="000000" w:themeColor="text1"/>
        </w:rPr>
        <w:tab/>
      </w:r>
      <w:sdt>
        <w:sdtPr>
          <w:rPr>
            <w:color w:val="000000" w:themeColor="text1"/>
          </w:rPr>
          <w:id w:val="1464236937"/>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Yes  </w:t>
      </w:r>
      <w:sdt>
        <w:sdtPr>
          <w:rPr>
            <w:color w:val="000000" w:themeColor="text1"/>
          </w:rPr>
          <w:id w:val="-1657206912"/>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No</w:t>
      </w:r>
    </w:p>
    <w:p w14:paraId="60011C2C" w14:textId="0ED16467" w:rsidR="007A0025" w:rsidRDefault="007A0025" w:rsidP="007A0025">
      <w:pPr>
        <w:pStyle w:val="ListParagraph"/>
        <w:tabs>
          <w:tab w:val="left" w:pos="720"/>
          <w:tab w:val="left" w:pos="1080"/>
        </w:tabs>
        <w:spacing w:after="0"/>
        <w:ind w:left="1080"/>
        <w:rPr>
          <w:color w:val="000000" w:themeColor="text1"/>
        </w:rPr>
      </w:pPr>
      <w:r w:rsidRPr="00383B23">
        <w:rPr>
          <w:color w:val="000000" w:themeColor="text1"/>
        </w:rPr>
        <w:t>If yes, for which language(s)?</w:t>
      </w:r>
    </w:p>
    <w:p w14:paraId="0264960A" w14:textId="77777777" w:rsidR="0005072D" w:rsidRDefault="0005072D" w:rsidP="007A0025">
      <w:pPr>
        <w:pStyle w:val="ListParagraph"/>
        <w:tabs>
          <w:tab w:val="left" w:pos="720"/>
          <w:tab w:val="left" w:pos="1080"/>
        </w:tabs>
        <w:spacing w:after="0"/>
        <w:ind w:left="1080"/>
        <w:rPr>
          <w:color w:val="000000" w:themeColor="text1"/>
        </w:rPr>
      </w:pPr>
    </w:p>
    <w:p w14:paraId="1697C6F7" w14:textId="77777777" w:rsidR="0005072D" w:rsidRDefault="0005072D" w:rsidP="007A0025">
      <w:pPr>
        <w:pStyle w:val="ListParagraph"/>
        <w:tabs>
          <w:tab w:val="left" w:pos="720"/>
          <w:tab w:val="left" w:pos="1080"/>
        </w:tabs>
        <w:spacing w:after="0"/>
        <w:ind w:left="1080"/>
        <w:rPr>
          <w:color w:val="000000" w:themeColor="text1"/>
        </w:rPr>
      </w:pPr>
    </w:p>
    <w:p w14:paraId="15EA5727" w14:textId="3A3591E3" w:rsidR="00FB0E58"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 xml:space="preserve">PART </w:t>
      </w:r>
      <w:r w:rsidR="004E373A" w:rsidRPr="00383B23">
        <w:rPr>
          <w:b/>
          <w:color w:val="000000" w:themeColor="text1"/>
        </w:rPr>
        <w:t>M</w:t>
      </w:r>
      <w:r w:rsidRPr="00383B23">
        <w:rPr>
          <w:b/>
          <w:color w:val="000000" w:themeColor="text1"/>
        </w:rPr>
        <w:br/>
      </w:r>
      <w:r w:rsidR="00FB0E58" w:rsidRPr="00383B23">
        <w:rPr>
          <w:b/>
          <w:color w:val="000000" w:themeColor="text1"/>
        </w:rPr>
        <w:t>COURTROOM, SECURITY, AND PRESENCE OF THE ACCUSED</w:t>
      </w:r>
    </w:p>
    <w:p w14:paraId="5A1E322E" w14:textId="77777777" w:rsidR="00FB0E58" w:rsidRDefault="00FB0E58" w:rsidP="00FB0E58">
      <w:pPr>
        <w:spacing w:after="0"/>
        <w:rPr>
          <w:color w:val="000000" w:themeColor="text1"/>
          <w:sz w:val="20"/>
          <w:szCs w:val="20"/>
        </w:rPr>
      </w:pPr>
    </w:p>
    <w:p w14:paraId="1600A0F7" w14:textId="772BE04A" w:rsidR="0093105D" w:rsidRPr="00383B23" w:rsidRDefault="0093105D" w:rsidP="0093105D">
      <w:pPr>
        <w:pBdr>
          <w:top w:val="single" w:sz="4" w:space="1" w:color="auto"/>
          <w:left w:val="single" w:sz="4" w:space="4" w:color="auto"/>
          <w:bottom w:val="single" w:sz="4" w:space="1" w:color="auto"/>
          <w:right w:val="single" w:sz="4" w:space="4" w:color="auto"/>
        </w:pBdr>
        <w:shd w:val="clear" w:color="auto" w:fill="E7E6E6" w:themeFill="background2"/>
        <w:spacing w:after="0"/>
        <w:ind w:left="2160" w:right="2160"/>
        <w:jc w:val="center"/>
        <w:rPr>
          <w:color w:val="000000" w:themeColor="text1"/>
          <w:sz w:val="20"/>
          <w:szCs w:val="20"/>
        </w:rPr>
      </w:pPr>
      <w:r w:rsidRPr="0093105D">
        <w:rPr>
          <w:b/>
          <w:bCs/>
          <w:color w:val="000000" w:themeColor="text1"/>
          <w:sz w:val="20"/>
          <w:szCs w:val="20"/>
        </w:rPr>
        <w:lastRenderedPageBreak/>
        <w:t xml:space="preserve">NOTE: </w:t>
      </w:r>
      <w:r>
        <w:rPr>
          <w:color w:val="000000" w:themeColor="text1"/>
          <w:sz w:val="20"/>
          <w:szCs w:val="20"/>
        </w:rPr>
        <w:t>It is the responsibility of counsel to request</w:t>
      </w:r>
      <w:r w:rsidR="002B2850">
        <w:rPr>
          <w:color w:val="000000" w:themeColor="text1"/>
          <w:sz w:val="20"/>
          <w:szCs w:val="20"/>
        </w:rPr>
        <w:t xml:space="preserve"> any special equipment that is necessary for trial, to test that equipment before the commencement of trial, and to operate that equipment </w:t>
      </w:r>
      <w:r w:rsidR="00434CE9">
        <w:rPr>
          <w:color w:val="000000" w:themeColor="text1"/>
          <w:sz w:val="20"/>
          <w:szCs w:val="20"/>
        </w:rPr>
        <w:t>during</w:t>
      </w:r>
      <w:r w:rsidR="002B2850">
        <w:rPr>
          <w:color w:val="000000" w:themeColor="text1"/>
          <w:sz w:val="20"/>
          <w:szCs w:val="20"/>
        </w:rPr>
        <w:t xml:space="preserve"> trial.</w:t>
      </w:r>
    </w:p>
    <w:p w14:paraId="75DC4973" w14:textId="77777777" w:rsidR="0093105D" w:rsidRPr="00383B23" w:rsidRDefault="0093105D" w:rsidP="00FB0E58">
      <w:pPr>
        <w:spacing w:after="0"/>
        <w:rPr>
          <w:color w:val="000000" w:themeColor="text1"/>
          <w:sz w:val="20"/>
          <w:szCs w:val="20"/>
        </w:rPr>
      </w:pPr>
    </w:p>
    <w:p w14:paraId="6C9E6187" w14:textId="53EAFD14" w:rsidR="005D0F5B" w:rsidRPr="00383B23" w:rsidRDefault="0093105D" w:rsidP="00780608">
      <w:pPr>
        <w:tabs>
          <w:tab w:val="left" w:pos="540"/>
          <w:tab w:val="left" w:pos="720"/>
          <w:tab w:val="left" w:pos="1080"/>
        </w:tabs>
        <w:spacing w:after="0"/>
        <w:rPr>
          <w:b/>
          <w:color w:val="000000" w:themeColor="text1"/>
        </w:rPr>
      </w:pPr>
      <w:r>
        <w:rPr>
          <w:color w:val="000000" w:themeColor="text1"/>
        </w:rPr>
        <w:t>40</w:t>
      </w:r>
      <w:r w:rsidR="007A0025" w:rsidRPr="00383B23">
        <w:rPr>
          <w:color w:val="000000" w:themeColor="text1"/>
        </w:rPr>
        <w:t>.</w:t>
      </w:r>
      <w:r w:rsidR="00780608" w:rsidRPr="00383B23">
        <w:rPr>
          <w:color w:val="000000" w:themeColor="text1"/>
        </w:rPr>
        <w:tab/>
      </w:r>
      <w:r w:rsidR="007A0025" w:rsidRPr="00383B23">
        <w:rPr>
          <w:b/>
          <w:color w:val="000000" w:themeColor="text1"/>
        </w:rPr>
        <w:t xml:space="preserve">Special </w:t>
      </w:r>
      <w:r w:rsidR="007D156D" w:rsidRPr="00383B23">
        <w:rPr>
          <w:b/>
          <w:color w:val="000000" w:themeColor="text1"/>
        </w:rPr>
        <w:t xml:space="preserve">courtroom equipment </w:t>
      </w:r>
      <w:r w:rsidR="005D0F5B" w:rsidRPr="00383B23">
        <w:rPr>
          <w:b/>
          <w:color w:val="000000" w:themeColor="text1"/>
        </w:rPr>
        <w:t>required</w:t>
      </w:r>
    </w:p>
    <w:p w14:paraId="13105A6D" w14:textId="77777777" w:rsidR="00984B50" w:rsidRPr="00383B23" w:rsidRDefault="00984B50" w:rsidP="007A0025">
      <w:pPr>
        <w:tabs>
          <w:tab w:val="left" w:pos="720"/>
          <w:tab w:val="left" w:pos="1080"/>
        </w:tabs>
        <w:spacing w:after="0"/>
        <w:rPr>
          <w:b/>
          <w:color w:val="000000" w:themeColor="text1"/>
        </w:rPr>
      </w:pPr>
    </w:p>
    <w:p w14:paraId="6221EC85" w14:textId="1288142C" w:rsidR="00B214AF" w:rsidRDefault="00AD57FC" w:rsidP="00F1111E">
      <w:pPr>
        <w:pStyle w:val="ListParagraph"/>
        <w:numPr>
          <w:ilvl w:val="0"/>
          <w:numId w:val="36"/>
        </w:numPr>
        <w:tabs>
          <w:tab w:val="left" w:pos="720"/>
          <w:tab w:val="left" w:pos="1080"/>
        </w:tabs>
        <w:spacing w:after="0"/>
        <w:ind w:left="1080"/>
        <w:rPr>
          <w:color w:val="000000" w:themeColor="text1"/>
        </w:rPr>
      </w:pPr>
      <w:r w:rsidRPr="00B214AF">
        <w:rPr>
          <w:color w:val="000000" w:themeColor="text1"/>
        </w:rPr>
        <w:t xml:space="preserve">Is any special equipment, device, or other accommodation </w:t>
      </w:r>
      <w:r w:rsidRPr="00B214AF">
        <w:rPr>
          <w:color w:val="000000" w:themeColor="text1"/>
        </w:rPr>
        <w:br/>
        <w:t>required in the courtroom?</w:t>
      </w:r>
      <w:r w:rsidRPr="00B214AF">
        <w:rPr>
          <w:color w:val="000000" w:themeColor="text1"/>
        </w:rPr>
        <w:tab/>
      </w:r>
      <w:r w:rsidRPr="00B214AF">
        <w:rPr>
          <w:color w:val="000000" w:themeColor="text1"/>
        </w:rPr>
        <w:tab/>
      </w:r>
      <w:r w:rsidR="00B214AF">
        <w:rPr>
          <w:color w:val="000000" w:themeColor="text1"/>
        </w:rPr>
        <w:tab/>
      </w:r>
      <w:r w:rsidRPr="00B214AF">
        <w:rPr>
          <w:color w:val="000000" w:themeColor="text1"/>
        </w:rPr>
        <w:tab/>
      </w:r>
      <w:r w:rsidR="00863B8F">
        <w:rPr>
          <w:color w:val="000000" w:themeColor="text1"/>
        </w:rPr>
        <w:tab/>
      </w:r>
      <w:r w:rsidRPr="00B214AF">
        <w:rPr>
          <w:color w:val="000000" w:themeColor="text1"/>
        </w:rPr>
        <w:tab/>
      </w:r>
      <w:r w:rsidRPr="00B214AF">
        <w:rPr>
          <w:color w:val="000000" w:themeColor="text1"/>
        </w:rPr>
        <w:tab/>
      </w:r>
      <w:sdt>
        <w:sdtPr>
          <w:rPr>
            <w:rFonts w:ascii="MS Gothic" w:eastAsia="MS Gothic" w:hAnsi="MS Gothic"/>
            <w:color w:val="000000" w:themeColor="text1"/>
          </w:rPr>
          <w:id w:val="1707669913"/>
          <w14:checkbox>
            <w14:checked w14:val="0"/>
            <w14:checkedState w14:val="2612" w14:font="MS Gothic"/>
            <w14:uncheckedState w14:val="2610" w14:font="MS Gothic"/>
          </w14:checkbox>
        </w:sdtPr>
        <w:sdtEndPr/>
        <w:sdtContent>
          <w:r w:rsidRPr="00B214AF">
            <w:rPr>
              <w:rFonts w:ascii="MS Gothic" w:eastAsia="MS Gothic" w:hAnsi="MS Gothic" w:hint="eastAsia"/>
              <w:color w:val="000000" w:themeColor="text1"/>
            </w:rPr>
            <w:t>☐</w:t>
          </w:r>
        </w:sdtContent>
      </w:sdt>
      <w:r w:rsidRPr="00B214AF">
        <w:rPr>
          <w:color w:val="000000" w:themeColor="text1"/>
        </w:rPr>
        <w:t xml:space="preserve">  Yes  </w:t>
      </w:r>
      <w:sdt>
        <w:sdtPr>
          <w:rPr>
            <w:rFonts w:ascii="MS Gothic" w:eastAsia="MS Gothic" w:hAnsi="MS Gothic"/>
            <w:color w:val="000000" w:themeColor="text1"/>
          </w:rPr>
          <w:id w:val="-867218173"/>
          <w14:checkbox>
            <w14:checked w14:val="0"/>
            <w14:checkedState w14:val="2612" w14:font="MS Gothic"/>
            <w14:uncheckedState w14:val="2610" w14:font="MS Gothic"/>
          </w14:checkbox>
        </w:sdtPr>
        <w:sdtEndPr/>
        <w:sdtContent>
          <w:r w:rsidRPr="00B214AF">
            <w:rPr>
              <w:rFonts w:ascii="MS Gothic" w:eastAsia="MS Gothic" w:hAnsi="MS Gothic" w:hint="eastAsia"/>
              <w:color w:val="000000" w:themeColor="text1"/>
            </w:rPr>
            <w:t>☐</w:t>
          </w:r>
        </w:sdtContent>
      </w:sdt>
      <w:r w:rsidRPr="00B214AF">
        <w:rPr>
          <w:color w:val="000000" w:themeColor="text1"/>
        </w:rPr>
        <w:t xml:space="preserve">  No</w:t>
      </w:r>
      <w:r w:rsidR="00B214AF">
        <w:rPr>
          <w:color w:val="000000" w:themeColor="text1"/>
        </w:rPr>
        <w:br/>
      </w:r>
    </w:p>
    <w:p w14:paraId="7569CE1A" w14:textId="77E332D4" w:rsidR="007A0025" w:rsidRPr="00B214AF" w:rsidRDefault="007A0025" w:rsidP="0035641B">
      <w:pPr>
        <w:pStyle w:val="ListParagraph"/>
        <w:tabs>
          <w:tab w:val="left" w:pos="720"/>
          <w:tab w:val="left" w:pos="1080"/>
        </w:tabs>
        <w:spacing w:after="0"/>
        <w:ind w:left="1080"/>
        <w:rPr>
          <w:color w:val="000000" w:themeColor="text1"/>
        </w:rPr>
      </w:pPr>
      <w:r w:rsidRPr="00B214AF">
        <w:rPr>
          <w:color w:val="000000" w:themeColor="text1"/>
        </w:rPr>
        <w:t>Details:</w:t>
      </w:r>
    </w:p>
    <w:p w14:paraId="7714B8B9" w14:textId="77777777" w:rsidR="0003012C" w:rsidRPr="00383B23" w:rsidRDefault="0003012C" w:rsidP="007A0025">
      <w:pPr>
        <w:tabs>
          <w:tab w:val="left" w:pos="720"/>
          <w:tab w:val="left" w:pos="1080"/>
        </w:tabs>
        <w:spacing w:after="0"/>
        <w:rPr>
          <w:color w:val="000000" w:themeColor="text1"/>
        </w:rPr>
      </w:pPr>
    </w:p>
    <w:p w14:paraId="15C54E8D" w14:textId="6958C97B" w:rsidR="007A0025" w:rsidRPr="00383B23" w:rsidRDefault="0093105D" w:rsidP="00B95BFB">
      <w:pPr>
        <w:tabs>
          <w:tab w:val="left" w:pos="540"/>
          <w:tab w:val="left" w:pos="1080"/>
        </w:tabs>
        <w:spacing w:after="0"/>
        <w:rPr>
          <w:b/>
          <w:color w:val="000000" w:themeColor="text1"/>
        </w:rPr>
      </w:pPr>
      <w:r>
        <w:rPr>
          <w:color w:val="000000" w:themeColor="text1"/>
        </w:rPr>
        <w:t>41</w:t>
      </w:r>
      <w:r w:rsidR="007A0025" w:rsidRPr="00383B23">
        <w:rPr>
          <w:color w:val="000000" w:themeColor="text1"/>
        </w:rPr>
        <w:t>.</w:t>
      </w:r>
      <w:r w:rsidR="00B95BFB" w:rsidRPr="00383B23">
        <w:rPr>
          <w:color w:val="000000" w:themeColor="text1"/>
        </w:rPr>
        <w:tab/>
      </w:r>
      <w:r w:rsidR="007A0025" w:rsidRPr="00383B23">
        <w:rPr>
          <w:b/>
          <w:color w:val="000000" w:themeColor="text1"/>
        </w:rPr>
        <w:t xml:space="preserve">Courtroom </w:t>
      </w:r>
      <w:r w:rsidR="007D156D" w:rsidRPr="00383B23">
        <w:rPr>
          <w:b/>
          <w:color w:val="000000" w:themeColor="text1"/>
        </w:rPr>
        <w:t>security</w:t>
      </w:r>
    </w:p>
    <w:p w14:paraId="4D633DE1" w14:textId="77777777" w:rsidR="007A0025" w:rsidRPr="00383B23" w:rsidRDefault="007A0025" w:rsidP="007A0025">
      <w:pPr>
        <w:tabs>
          <w:tab w:val="left" w:pos="720"/>
          <w:tab w:val="left" w:pos="1080"/>
        </w:tabs>
        <w:spacing w:after="0"/>
        <w:rPr>
          <w:b/>
          <w:color w:val="000000" w:themeColor="text1"/>
        </w:rPr>
      </w:pPr>
    </w:p>
    <w:p w14:paraId="702E1E6D" w14:textId="46989CC9" w:rsidR="00BF0287" w:rsidRPr="00383B23" w:rsidRDefault="008B48C0" w:rsidP="007D156D">
      <w:pPr>
        <w:tabs>
          <w:tab w:val="left" w:pos="720"/>
          <w:tab w:val="left" w:pos="1080"/>
        </w:tabs>
        <w:spacing w:after="0"/>
        <w:ind w:left="720"/>
        <w:rPr>
          <w:color w:val="000000" w:themeColor="text1"/>
        </w:rPr>
      </w:pPr>
      <w:r>
        <w:rPr>
          <w:color w:val="000000" w:themeColor="text1"/>
        </w:rPr>
        <w:t>a)</w:t>
      </w:r>
      <w:r>
        <w:rPr>
          <w:color w:val="000000" w:themeColor="text1"/>
        </w:rPr>
        <w:tab/>
      </w:r>
      <w:r w:rsidR="00BF0287" w:rsidRPr="00383B23">
        <w:rPr>
          <w:color w:val="000000" w:themeColor="text1"/>
        </w:rPr>
        <w:t xml:space="preserve">Does any party believe that increased courtroom security </w:t>
      </w:r>
      <w:r w:rsidR="007D156D" w:rsidRPr="00383B23">
        <w:rPr>
          <w:color w:val="000000" w:themeColor="text1"/>
        </w:rPr>
        <w:t xml:space="preserve">is </w:t>
      </w:r>
      <w:r w:rsidR="007D156D" w:rsidRPr="00383B23">
        <w:rPr>
          <w:color w:val="000000" w:themeColor="text1"/>
        </w:rPr>
        <w:br/>
      </w:r>
      <w:r>
        <w:rPr>
          <w:color w:val="000000" w:themeColor="text1"/>
        </w:rPr>
        <w:tab/>
      </w:r>
      <w:r w:rsidR="007D156D" w:rsidRPr="00383B23">
        <w:rPr>
          <w:color w:val="000000" w:themeColor="text1"/>
        </w:rPr>
        <w:t>appropriate</w:t>
      </w:r>
      <w:r w:rsidR="00BF0287" w:rsidRPr="00383B23">
        <w:rPr>
          <w:color w:val="000000" w:themeColor="text1"/>
        </w:rPr>
        <w:t xml:space="preserve"> in this case?</w:t>
      </w:r>
      <w:r w:rsidR="00BF0287" w:rsidRPr="00383B23">
        <w:rPr>
          <w:color w:val="000000" w:themeColor="text1"/>
        </w:rPr>
        <w:tab/>
      </w:r>
      <w:r w:rsidR="00BF0287" w:rsidRPr="00383B23">
        <w:rPr>
          <w:color w:val="000000" w:themeColor="text1"/>
        </w:rPr>
        <w:tab/>
      </w:r>
      <w:r w:rsidR="00BF0287" w:rsidRPr="00383B23">
        <w:rPr>
          <w:color w:val="000000" w:themeColor="text1"/>
        </w:rPr>
        <w:tab/>
      </w:r>
      <w:r w:rsidR="00BF0287" w:rsidRPr="00383B23">
        <w:rPr>
          <w:color w:val="000000" w:themeColor="text1"/>
        </w:rPr>
        <w:tab/>
      </w:r>
      <w:r w:rsidR="005D0F5B" w:rsidRPr="00383B23">
        <w:rPr>
          <w:color w:val="000000" w:themeColor="text1"/>
        </w:rPr>
        <w:tab/>
      </w:r>
      <w:r w:rsidR="007D156D" w:rsidRPr="00383B23">
        <w:rPr>
          <w:color w:val="000000" w:themeColor="text1"/>
        </w:rPr>
        <w:tab/>
      </w:r>
      <w:r w:rsidR="00984B50" w:rsidRPr="00383B23">
        <w:rPr>
          <w:color w:val="000000" w:themeColor="text1"/>
        </w:rPr>
        <w:tab/>
      </w:r>
      <w:sdt>
        <w:sdtPr>
          <w:rPr>
            <w:color w:val="000000" w:themeColor="text1"/>
          </w:rPr>
          <w:id w:val="346376288"/>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Yes  </w:t>
      </w:r>
      <w:sdt>
        <w:sdtPr>
          <w:rPr>
            <w:color w:val="000000" w:themeColor="text1"/>
          </w:rPr>
          <w:id w:val="-843702451"/>
          <w14:checkbox>
            <w14:checked w14:val="0"/>
            <w14:checkedState w14:val="2612" w14:font="MS Gothic"/>
            <w14:uncheckedState w14:val="2610" w14:font="MS Gothic"/>
          </w14:checkbox>
        </w:sdtPr>
        <w:sdtEndPr/>
        <w:sdtContent>
          <w:r w:rsidR="00984B50" w:rsidRPr="00383B23">
            <w:rPr>
              <w:rFonts w:ascii="MS Gothic" w:eastAsia="MS Gothic" w:hAnsi="MS Gothic" w:hint="eastAsia"/>
              <w:color w:val="000000" w:themeColor="text1"/>
            </w:rPr>
            <w:t>☐</w:t>
          </w:r>
        </w:sdtContent>
      </w:sdt>
      <w:r w:rsidR="00984B50" w:rsidRPr="00383B23">
        <w:rPr>
          <w:color w:val="000000" w:themeColor="text1"/>
        </w:rPr>
        <w:t xml:space="preserve">  No</w:t>
      </w:r>
    </w:p>
    <w:p w14:paraId="2885B2AC" w14:textId="77777777" w:rsidR="00AD57FC" w:rsidRPr="00383B23" w:rsidRDefault="00AD57FC" w:rsidP="00AD57FC">
      <w:pPr>
        <w:tabs>
          <w:tab w:val="left" w:pos="720"/>
          <w:tab w:val="left" w:pos="1080"/>
        </w:tabs>
        <w:spacing w:after="0"/>
        <w:rPr>
          <w:color w:val="000000" w:themeColor="text1"/>
        </w:rPr>
      </w:pPr>
    </w:p>
    <w:p w14:paraId="2C243470" w14:textId="44BACB69" w:rsidR="00AD57FC" w:rsidRPr="00383B23" w:rsidRDefault="00AD57FC" w:rsidP="00AD57FC">
      <w:pPr>
        <w:tabs>
          <w:tab w:val="left" w:pos="720"/>
          <w:tab w:val="left" w:pos="1080"/>
        </w:tabs>
        <w:spacing w:after="0"/>
        <w:rPr>
          <w:color w:val="000000" w:themeColor="text1"/>
        </w:rPr>
      </w:pPr>
      <w:r w:rsidRPr="00383B23">
        <w:rPr>
          <w:color w:val="000000" w:themeColor="text1"/>
        </w:rPr>
        <w:tab/>
      </w:r>
      <w:r w:rsidR="0035641B">
        <w:rPr>
          <w:color w:val="000000" w:themeColor="text1"/>
        </w:rPr>
        <w:tab/>
      </w:r>
      <w:r w:rsidRPr="00383B23">
        <w:rPr>
          <w:color w:val="000000" w:themeColor="text1"/>
        </w:rPr>
        <w:t>Details:</w:t>
      </w:r>
    </w:p>
    <w:p w14:paraId="34521D15" w14:textId="77777777" w:rsidR="00D51FA5" w:rsidRPr="00383B23" w:rsidRDefault="00D51FA5" w:rsidP="00BF0287">
      <w:pPr>
        <w:tabs>
          <w:tab w:val="left" w:pos="720"/>
          <w:tab w:val="left" w:pos="1080"/>
        </w:tabs>
        <w:spacing w:after="0"/>
        <w:rPr>
          <w:color w:val="000000" w:themeColor="text1"/>
        </w:rPr>
      </w:pPr>
    </w:p>
    <w:p w14:paraId="4D326E3E" w14:textId="0FF5735E" w:rsidR="00173173" w:rsidRPr="00383B23" w:rsidRDefault="0093105D" w:rsidP="00B95BFB">
      <w:pPr>
        <w:tabs>
          <w:tab w:val="left" w:pos="540"/>
          <w:tab w:val="left" w:pos="720"/>
          <w:tab w:val="left" w:pos="1080"/>
        </w:tabs>
        <w:spacing w:after="0"/>
        <w:rPr>
          <w:b/>
          <w:color w:val="000000" w:themeColor="text1"/>
        </w:rPr>
      </w:pPr>
      <w:r>
        <w:rPr>
          <w:color w:val="000000" w:themeColor="text1"/>
        </w:rPr>
        <w:t>42</w:t>
      </w:r>
      <w:r w:rsidR="00F71F1D" w:rsidRPr="00383B23">
        <w:rPr>
          <w:color w:val="000000" w:themeColor="text1"/>
        </w:rPr>
        <w:t>.</w:t>
      </w:r>
      <w:r w:rsidR="00DF2F57" w:rsidRPr="00383B23">
        <w:rPr>
          <w:color w:val="000000" w:themeColor="text1"/>
        </w:rPr>
        <w:tab/>
      </w:r>
      <w:r w:rsidR="007D156D" w:rsidRPr="00383B23">
        <w:rPr>
          <w:b/>
          <w:bCs/>
          <w:color w:val="000000" w:themeColor="text1"/>
        </w:rPr>
        <w:t>Security and seating p</w:t>
      </w:r>
      <w:r w:rsidR="00173173" w:rsidRPr="00383B23">
        <w:rPr>
          <w:b/>
          <w:bCs/>
          <w:color w:val="000000" w:themeColor="text1"/>
        </w:rPr>
        <w:t>osition</w:t>
      </w:r>
      <w:r w:rsidR="00173173" w:rsidRPr="00383B23">
        <w:rPr>
          <w:b/>
          <w:color w:val="000000" w:themeColor="text1"/>
        </w:rPr>
        <w:t xml:space="preserve"> of </w:t>
      </w:r>
      <w:r w:rsidR="007D156D" w:rsidRPr="00383B23">
        <w:rPr>
          <w:b/>
          <w:color w:val="000000" w:themeColor="text1"/>
        </w:rPr>
        <w:t>the a</w:t>
      </w:r>
      <w:r w:rsidR="00173173" w:rsidRPr="00383B23">
        <w:rPr>
          <w:b/>
          <w:color w:val="000000" w:themeColor="text1"/>
        </w:rPr>
        <w:t xml:space="preserve">ccused in </w:t>
      </w:r>
      <w:r w:rsidR="007D156D" w:rsidRPr="00383B23">
        <w:rPr>
          <w:b/>
          <w:color w:val="000000" w:themeColor="text1"/>
        </w:rPr>
        <w:t>c</w:t>
      </w:r>
      <w:r w:rsidR="00173173" w:rsidRPr="00383B23">
        <w:rPr>
          <w:b/>
          <w:color w:val="000000" w:themeColor="text1"/>
        </w:rPr>
        <w:t>ourt</w:t>
      </w:r>
      <w:r w:rsidR="007D156D" w:rsidRPr="00383B23">
        <w:rPr>
          <w:b/>
          <w:color w:val="000000" w:themeColor="text1"/>
        </w:rPr>
        <w:t>room</w:t>
      </w:r>
    </w:p>
    <w:p w14:paraId="22BC2288" w14:textId="77777777" w:rsidR="00173173" w:rsidRPr="00383B23" w:rsidRDefault="00173173" w:rsidP="007418A8">
      <w:pPr>
        <w:tabs>
          <w:tab w:val="left" w:pos="540"/>
          <w:tab w:val="left" w:pos="720"/>
          <w:tab w:val="left" w:pos="1080"/>
        </w:tabs>
        <w:spacing w:after="0"/>
        <w:rPr>
          <w:color w:val="000000" w:themeColor="text1"/>
        </w:rPr>
      </w:pPr>
    </w:p>
    <w:p w14:paraId="2685855D" w14:textId="19D571EA" w:rsidR="00173173" w:rsidRPr="00383B23" w:rsidRDefault="008B48C0" w:rsidP="007D156D">
      <w:pPr>
        <w:spacing w:after="0"/>
        <w:ind w:left="720"/>
        <w:rPr>
          <w:color w:val="000000" w:themeColor="text1"/>
        </w:rPr>
      </w:pPr>
      <w:r>
        <w:rPr>
          <w:color w:val="000000" w:themeColor="text1"/>
        </w:rPr>
        <w:t xml:space="preserve">a)    </w:t>
      </w:r>
      <w:r w:rsidR="007D156D" w:rsidRPr="00383B23">
        <w:rPr>
          <w:color w:val="000000" w:themeColor="text1"/>
        </w:rPr>
        <w:t>Are there any concerns</w:t>
      </w:r>
      <w:r w:rsidR="00173173" w:rsidRPr="00383B23">
        <w:rPr>
          <w:color w:val="000000" w:themeColor="text1"/>
        </w:rPr>
        <w:t xml:space="preserve"> about the </w:t>
      </w:r>
      <w:r w:rsidR="007D156D" w:rsidRPr="00383B23">
        <w:rPr>
          <w:color w:val="000000" w:themeColor="text1"/>
        </w:rPr>
        <w:t xml:space="preserve">security or </w:t>
      </w:r>
      <w:r w:rsidR="00173173" w:rsidRPr="00383B23">
        <w:rPr>
          <w:color w:val="000000" w:themeColor="text1"/>
        </w:rPr>
        <w:t>seating position of the accused</w:t>
      </w:r>
      <w:r w:rsidR="007D156D" w:rsidRPr="00383B23">
        <w:rPr>
          <w:color w:val="000000" w:themeColor="text1"/>
        </w:rPr>
        <w:br/>
      </w:r>
      <w:r>
        <w:rPr>
          <w:color w:val="000000" w:themeColor="text1"/>
        </w:rPr>
        <w:t xml:space="preserve">       </w:t>
      </w:r>
      <w:r w:rsidR="00173173" w:rsidRPr="00383B23">
        <w:rPr>
          <w:color w:val="000000" w:themeColor="text1"/>
        </w:rPr>
        <w:t>in the courtroom?</w:t>
      </w:r>
      <w:r w:rsidR="007D156D" w:rsidRPr="00383B23">
        <w:rPr>
          <w:color w:val="000000" w:themeColor="text1"/>
        </w:rPr>
        <w:tab/>
      </w:r>
      <w:r w:rsidR="007D156D" w:rsidRPr="00383B23">
        <w:rPr>
          <w:color w:val="000000" w:themeColor="text1"/>
        </w:rPr>
        <w:tab/>
      </w:r>
      <w:r w:rsidR="007D156D" w:rsidRPr="00383B23">
        <w:rPr>
          <w:color w:val="000000" w:themeColor="text1"/>
        </w:rPr>
        <w:tab/>
      </w:r>
      <w:r w:rsidR="007D156D" w:rsidRPr="00383B23">
        <w:rPr>
          <w:color w:val="000000" w:themeColor="text1"/>
        </w:rPr>
        <w:tab/>
      </w:r>
      <w:r w:rsidR="007D156D" w:rsidRPr="00383B23">
        <w:rPr>
          <w:color w:val="000000" w:themeColor="text1"/>
        </w:rPr>
        <w:tab/>
      </w:r>
      <w:r w:rsidR="007D156D" w:rsidRPr="00383B23">
        <w:rPr>
          <w:color w:val="000000" w:themeColor="text1"/>
        </w:rPr>
        <w:tab/>
      </w:r>
      <w:r w:rsidR="007D156D" w:rsidRPr="00383B23">
        <w:rPr>
          <w:color w:val="000000" w:themeColor="text1"/>
        </w:rPr>
        <w:tab/>
      </w:r>
      <w:r w:rsidR="00173173" w:rsidRPr="00383B23">
        <w:rPr>
          <w:color w:val="000000" w:themeColor="text1"/>
        </w:rPr>
        <w:tab/>
      </w:r>
      <w:sdt>
        <w:sdtPr>
          <w:rPr>
            <w:color w:val="000000" w:themeColor="text1"/>
          </w:rPr>
          <w:id w:val="-1928339105"/>
          <w14:checkbox>
            <w14:checked w14:val="0"/>
            <w14:checkedState w14:val="2612" w14:font="MS Gothic"/>
            <w14:uncheckedState w14:val="2610" w14:font="MS Gothic"/>
          </w14:checkbox>
        </w:sdtPr>
        <w:sdtEndPr/>
        <w:sdtContent>
          <w:r w:rsidR="00173173" w:rsidRPr="00383B23">
            <w:rPr>
              <w:rFonts w:ascii="MS Gothic" w:eastAsia="MS Gothic" w:hAnsi="MS Gothic" w:hint="eastAsia"/>
              <w:color w:val="000000" w:themeColor="text1"/>
            </w:rPr>
            <w:t>☐</w:t>
          </w:r>
        </w:sdtContent>
      </w:sdt>
      <w:r w:rsidR="00173173" w:rsidRPr="00383B23">
        <w:rPr>
          <w:color w:val="000000" w:themeColor="text1"/>
        </w:rPr>
        <w:t xml:space="preserve">  Yes  </w:t>
      </w:r>
      <w:sdt>
        <w:sdtPr>
          <w:rPr>
            <w:color w:val="000000" w:themeColor="text1"/>
          </w:rPr>
          <w:id w:val="1968395006"/>
          <w14:checkbox>
            <w14:checked w14:val="0"/>
            <w14:checkedState w14:val="2612" w14:font="MS Gothic"/>
            <w14:uncheckedState w14:val="2610" w14:font="MS Gothic"/>
          </w14:checkbox>
        </w:sdtPr>
        <w:sdtEndPr/>
        <w:sdtContent>
          <w:r w:rsidR="00173173" w:rsidRPr="00383B23">
            <w:rPr>
              <w:rFonts w:ascii="MS Gothic" w:eastAsia="MS Gothic" w:hAnsi="MS Gothic" w:hint="eastAsia"/>
              <w:color w:val="000000" w:themeColor="text1"/>
            </w:rPr>
            <w:t>☐</w:t>
          </w:r>
        </w:sdtContent>
      </w:sdt>
      <w:r w:rsidR="00173173" w:rsidRPr="00383B23">
        <w:rPr>
          <w:color w:val="000000" w:themeColor="text1"/>
        </w:rPr>
        <w:t xml:space="preserve">  No</w:t>
      </w:r>
    </w:p>
    <w:p w14:paraId="6B59FEF9" w14:textId="77777777" w:rsidR="00CB27BB" w:rsidRPr="00383B23" w:rsidRDefault="00173173" w:rsidP="00BF0287">
      <w:pPr>
        <w:tabs>
          <w:tab w:val="left" w:pos="720"/>
          <w:tab w:val="left" w:pos="1080"/>
        </w:tabs>
        <w:spacing w:after="0"/>
        <w:rPr>
          <w:color w:val="000000" w:themeColor="text1"/>
        </w:rPr>
      </w:pPr>
      <w:r w:rsidRPr="00383B23">
        <w:rPr>
          <w:color w:val="000000" w:themeColor="text1"/>
        </w:rPr>
        <w:tab/>
      </w:r>
    </w:p>
    <w:p w14:paraId="51EF2489" w14:textId="4D1A5907" w:rsidR="007D156D" w:rsidRPr="00383B23" w:rsidRDefault="007D156D" w:rsidP="00BF0287">
      <w:pPr>
        <w:tabs>
          <w:tab w:val="left" w:pos="720"/>
          <w:tab w:val="left" w:pos="1080"/>
        </w:tabs>
        <w:spacing w:after="0"/>
        <w:rPr>
          <w:color w:val="000000" w:themeColor="text1"/>
        </w:rPr>
      </w:pPr>
      <w:r w:rsidRPr="00383B23">
        <w:rPr>
          <w:color w:val="000000" w:themeColor="text1"/>
        </w:rPr>
        <w:tab/>
      </w:r>
      <w:r w:rsidR="0035641B">
        <w:rPr>
          <w:color w:val="000000" w:themeColor="text1"/>
        </w:rPr>
        <w:tab/>
      </w:r>
      <w:r w:rsidRPr="00383B23">
        <w:rPr>
          <w:color w:val="000000" w:themeColor="text1"/>
        </w:rPr>
        <w:t>Details:</w:t>
      </w:r>
    </w:p>
    <w:p w14:paraId="068BEAE9" w14:textId="77777777" w:rsidR="007D156D" w:rsidRPr="00383B23" w:rsidRDefault="007D156D" w:rsidP="00BF0287">
      <w:pPr>
        <w:tabs>
          <w:tab w:val="left" w:pos="720"/>
          <w:tab w:val="left" w:pos="1080"/>
        </w:tabs>
        <w:spacing w:after="0"/>
        <w:rPr>
          <w:color w:val="000000" w:themeColor="text1"/>
        </w:rPr>
      </w:pPr>
    </w:p>
    <w:p w14:paraId="3BFA678F" w14:textId="671DA8D4" w:rsidR="004E6472" w:rsidRPr="00383B23" w:rsidRDefault="00A947C8" w:rsidP="004E6472">
      <w:pPr>
        <w:spacing w:after="0"/>
        <w:rPr>
          <w:color w:val="000000" w:themeColor="text1"/>
        </w:rPr>
      </w:pPr>
      <w:r w:rsidRPr="00383B23">
        <w:rPr>
          <w:color w:val="000000" w:themeColor="text1"/>
        </w:rPr>
        <w:tab/>
      </w:r>
      <w:r w:rsidR="0035641B">
        <w:rPr>
          <w:color w:val="000000" w:themeColor="text1"/>
        </w:rPr>
        <w:t>b</w:t>
      </w:r>
      <w:r w:rsidR="008B48C0">
        <w:rPr>
          <w:color w:val="000000" w:themeColor="text1"/>
        </w:rPr>
        <w:t xml:space="preserve">)    </w:t>
      </w:r>
      <w:r w:rsidRPr="00383B23">
        <w:rPr>
          <w:color w:val="000000" w:themeColor="text1"/>
        </w:rPr>
        <w:t xml:space="preserve">If so, does the Crown consent to </w:t>
      </w:r>
      <w:r w:rsidR="007D156D" w:rsidRPr="00383B23">
        <w:rPr>
          <w:color w:val="000000" w:themeColor="text1"/>
        </w:rPr>
        <w:t>the</w:t>
      </w:r>
      <w:r w:rsidRPr="00383B23">
        <w:rPr>
          <w:color w:val="000000" w:themeColor="text1"/>
        </w:rPr>
        <w:t xml:space="preserve"> request</w:t>
      </w:r>
      <w:r w:rsidR="007D156D" w:rsidRPr="00383B23">
        <w:rPr>
          <w:color w:val="000000" w:themeColor="text1"/>
        </w:rPr>
        <w:t>(s) made by the accused</w:t>
      </w:r>
      <w:r w:rsidRPr="00383B23">
        <w:rPr>
          <w:color w:val="000000" w:themeColor="text1"/>
        </w:rPr>
        <w:t>?</w:t>
      </w:r>
      <w:r w:rsidR="004E6472" w:rsidRPr="00383B23">
        <w:rPr>
          <w:color w:val="000000" w:themeColor="text1"/>
        </w:rPr>
        <w:tab/>
      </w:r>
      <w:sdt>
        <w:sdtPr>
          <w:rPr>
            <w:color w:val="000000" w:themeColor="text1"/>
          </w:rPr>
          <w:id w:val="-1547675991"/>
          <w14:checkbox>
            <w14:checked w14:val="0"/>
            <w14:checkedState w14:val="2612" w14:font="MS Gothic"/>
            <w14:uncheckedState w14:val="2610" w14:font="MS Gothic"/>
          </w14:checkbox>
        </w:sdtPr>
        <w:sdtEndPr/>
        <w:sdtContent>
          <w:r w:rsidR="004E6472" w:rsidRPr="00383B23">
            <w:rPr>
              <w:rFonts w:ascii="MS Gothic" w:eastAsia="MS Gothic" w:hAnsi="MS Gothic" w:hint="eastAsia"/>
              <w:color w:val="000000" w:themeColor="text1"/>
            </w:rPr>
            <w:t>☐</w:t>
          </w:r>
        </w:sdtContent>
      </w:sdt>
      <w:r w:rsidR="004E6472" w:rsidRPr="00383B23">
        <w:rPr>
          <w:color w:val="000000" w:themeColor="text1"/>
        </w:rPr>
        <w:t xml:space="preserve">  Yes  </w:t>
      </w:r>
      <w:sdt>
        <w:sdtPr>
          <w:rPr>
            <w:color w:val="000000" w:themeColor="text1"/>
          </w:rPr>
          <w:id w:val="-584074221"/>
          <w14:checkbox>
            <w14:checked w14:val="0"/>
            <w14:checkedState w14:val="2612" w14:font="MS Gothic"/>
            <w14:uncheckedState w14:val="2610" w14:font="MS Gothic"/>
          </w14:checkbox>
        </w:sdtPr>
        <w:sdtEndPr/>
        <w:sdtContent>
          <w:r w:rsidR="004E6472" w:rsidRPr="00383B23">
            <w:rPr>
              <w:rFonts w:ascii="MS Gothic" w:eastAsia="MS Gothic" w:hAnsi="MS Gothic" w:hint="eastAsia"/>
              <w:color w:val="000000" w:themeColor="text1"/>
            </w:rPr>
            <w:t>☐</w:t>
          </w:r>
        </w:sdtContent>
      </w:sdt>
      <w:r w:rsidR="004E6472" w:rsidRPr="00383B23">
        <w:rPr>
          <w:color w:val="000000" w:themeColor="text1"/>
        </w:rPr>
        <w:t xml:space="preserve">  No</w:t>
      </w:r>
    </w:p>
    <w:p w14:paraId="1063BD35" w14:textId="77777777" w:rsidR="004E6472" w:rsidRPr="00383B23" w:rsidRDefault="004E6472" w:rsidP="004E6472">
      <w:pPr>
        <w:tabs>
          <w:tab w:val="left" w:pos="720"/>
          <w:tab w:val="left" w:pos="1080"/>
        </w:tabs>
        <w:spacing w:after="0"/>
        <w:rPr>
          <w:color w:val="000000" w:themeColor="text1"/>
        </w:rPr>
      </w:pPr>
      <w:r w:rsidRPr="00383B23">
        <w:rPr>
          <w:color w:val="000000" w:themeColor="text1"/>
        </w:rPr>
        <w:tab/>
      </w:r>
    </w:p>
    <w:p w14:paraId="3A4064BF" w14:textId="7B6A983B" w:rsidR="00173173" w:rsidRPr="00383B23" w:rsidRDefault="00181665" w:rsidP="00DF2F57">
      <w:pPr>
        <w:tabs>
          <w:tab w:val="left" w:pos="540"/>
          <w:tab w:val="left" w:pos="1080"/>
        </w:tabs>
        <w:spacing w:after="0"/>
        <w:rPr>
          <w:b/>
          <w:color w:val="000000" w:themeColor="text1"/>
        </w:rPr>
      </w:pPr>
      <w:r w:rsidRPr="00383B23">
        <w:rPr>
          <w:color w:val="000000" w:themeColor="text1"/>
        </w:rPr>
        <w:t>4</w:t>
      </w:r>
      <w:r w:rsidR="0093105D">
        <w:rPr>
          <w:color w:val="000000" w:themeColor="text1"/>
        </w:rPr>
        <w:t>3</w:t>
      </w:r>
      <w:r w:rsidR="00F71F1D" w:rsidRPr="00383B23">
        <w:rPr>
          <w:color w:val="000000" w:themeColor="text1"/>
        </w:rPr>
        <w:t>.</w:t>
      </w:r>
      <w:r w:rsidR="00DF2F57" w:rsidRPr="00383B23">
        <w:rPr>
          <w:color w:val="000000" w:themeColor="text1"/>
        </w:rPr>
        <w:tab/>
      </w:r>
      <w:r w:rsidR="00173173" w:rsidRPr="00383B23">
        <w:rPr>
          <w:b/>
          <w:color w:val="000000" w:themeColor="text1"/>
        </w:rPr>
        <w:t xml:space="preserve">Absence of </w:t>
      </w:r>
      <w:r w:rsidR="007D156D" w:rsidRPr="00383B23">
        <w:rPr>
          <w:b/>
          <w:color w:val="000000" w:themeColor="text1"/>
        </w:rPr>
        <w:t>the a</w:t>
      </w:r>
      <w:r w:rsidR="00173173" w:rsidRPr="00383B23">
        <w:rPr>
          <w:b/>
          <w:color w:val="000000" w:themeColor="text1"/>
        </w:rPr>
        <w:t xml:space="preserve">ccused from </w:t>
      </w:r>
      <w:r w:rsidR="007D156D" w:rsidRPr="00383B23">
        <w:rPr>
          <w:b/>
          <w:color w:val="000000" w:themeColor="text1"/>
        </w:rPr>
        <w:t>c</w:t>
      </w:r>
      <w:r w:rsidR="00173173" w:rsidRPr="00383B23">
        <w:rPr>
          <w:b/>
          <w:color w:val="000000" w:themeColor="text1"/>
        </w:rPr>
        <w:t>ourt</w:t>
      </w:r>
      <w:r w:rsidR="007D156D" w:rsidRPr="00383B23">
        <w:rPr>
          <w:b/>
          <w:color w:val="000000" w:themeColor="text1"/>
        </w:rPr>
        <w:t>room</w:t>
      </w:r>
    </w:p>
    <w:p w14:paraId="5365D072" w14:textId="77777777" w:rsidR="00173173" w:rsidRPr="00383B23" w:rsidRDefault="00173173" w:rsidP="00BF0287">
      <w:pPr>
        <w:tabs>
          <w:tab w:val="left" w:pos="720"/>
          <w:tab w:val="left" w:pos="1080"/>
        </w:tabs>
        <w:spacing w:after="0"/>
        <w:rPr>
          <w:b/>
          <w:color w:val="000000" w:themeColor="text1"/>
        </w:rPr>
      </w:pPr>
    </w:p>
    <w:p w14:paraId="03FA962F" w14:textId="0BB5C09E" w:rsidR="00CB27BB" w:rsidRPr="00383B23" w:rsidRDefault="00173173" w:rsidP="00BF0287">
      <w:pPr>
        <w:tabs>
          <w:tab w:val="left" w:pos="720"/>
          <w:tab w:val="left" w:pos="1080"/>
        </w:tabs>
        <w:spacing w:after="0"/>
        <w:rPr>
          <w:color w:val="000000" w:themeColor="text1"/>
        </w:rPr>
      </w:pPr>
      <w:r w:rsidRPr="00383B23">
        <w:rPr>
          <w:color w:val="000000" w:themeColor="text1"/>
        </w:rPr>
        <w:tab/>
      </w:r>
      <w:r w:rsidR="008B48C0">
        <w:rPr>
          <w:color w:val="000000" w:themeColor="text1"/>
        </w:rPr>
        <w:t>a)</w:t>
      </w:r>
      <w:r w:rsidR="008B48C0">
        <w:rPr>
          <w:color w:val="000000" w:themeColor="text1"/>
        </w:rPr>
        <w:tab/>
      </w:r>
      <w:r w:rsidRPr="00383B23">
        <w:rPr>
          <w:color w:val="000000" w:themeColor="text1"/>
        </w:rPr>
        <w:t>Will the accused apply to be absent during the trial?</w:t>
      </w:r>
      <w:r w:rsidRPr="00383B23">
        <w:rPr>
          <w:color w:val="000000" w:themeColor="text1"/>
        </w:rPr>
        <w:tab/>
      </w:r>
      <w:r w:rsidRPr="00383B23">
        <w:rPr>
          <w:color w:val="000000" w:themeColor="text1"/>
        </w:rPr>
        <w:tab/>
      </w:r>
      <w:r w:rsidRPr="00383B23">
        <w:rPr>
          <w:color w:val="000000" w:themeColor="text1"/>
        </w:rPr>
        <w:tab/>
      </w:r>
      <w:r w:rsidRPr="00383B23">
        <w:rPr>
          <w:color w:val="000000" w:themeColor="text1"/>
        </w:rPr>
        <w:tab/>
      </w:r>
      <w:sdt>
        <w:sdtPr>
          <w:rPr>
            <w:color w:val="000000" w:themeColor="text1"/>
          </w:rPr>
          <w:id w:val="-930040739"/>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Yes  </w:t>
      </w:r>
      <w:sdt>
        <w:sdtPr>
          <w:rPr>
            <w:color w:val="000000" w:themeColor="text1"/>
          </w:rPr>
          <w:id w:val="-1122754731"/>
          <w14:checkbox>
            <w14:checked w14:val="0"/>
            <w14:checkedState w14:val="2612" w14:font="MS Gothic"/>
            <w14:uncheckedState w14:val="2610" w14:font="MS Gothic"/>
          </w14:checkbox>
        </w:sdtPr>
        <w:sdtEndPr/>
        <w:sdtContent>
          <w:r w:rsidRPr="00383B23">
            <w:rPr>
              <w:rFonts w:ascii="MS Gothic" w:eastAsia="MS Gothic" w:hAnsi="MS Gothic" w:hint="eastAsia"/>
              <w:color w:val="000000" w:themeColor="text1"/>
            </w:rPr>
            <w:t>☐</w:t>
          </w:r>
        </w:sdtContent>
      </w:sdt>
      <w:r w:rsidRPr="00383B23">
        <w:rPr>
          <w:color w:val="000000" w:themeColor="text1"/>
        </w:rPr>
        <w:t xml:space="preserve">  No</w:t>
      </w:r>
      <w:r w:rsidRPr="00383B23">
        <w:rPr>
          <w:color w:val="000000" w:themeColor="text1"/>
        </w:rPr>
        <w:tab/>
      </w:r>
    </w:p>
    <w:p w14:paraId="1B1DBDC6" w14:textId="77777777" w:rsidR="00FB0E58" w:rsidRPr="00383B23" w:rsidRDefault="00FB0E58" w:rsidP="00BF0287">
      <w:pPr>
        <w:tabs>
          <w:tab w:val="left" w:pos="720"/>
          <w:tab w:val="left" w:pos="1080"/>
        </w:tabs>
        <w:spacing w:after="0"/>
        <w:rPr>
          <w:color w:val="000000" w:themeColor="text1"/>
        </w:rPr>
      </w:pPr>
    </w:p>
    <w:p w14:paraId="2F902667" w14:textId="60DB4DBD" w:rsidR="00FB0E58"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 xml:space="preserve">PART </w:t>
      </w:r>
      <w:r w:rsidR="004E373A" w:rsidRPr="00383B23">
        <w:rPr>
          <w:b/>
          <w:color w:val="000000" w:themeColor="text1"/>
        </w:rPr>
        <w:t>N</w:t>
      </w:r>
      <w:r w:rsidRPr="00383B23">
        <w:rPr>
          <w:b/>
          <w:color w:val="000000" w:themeColor="text1"/>
        </w:rPr>
        <w:br/>
      </w:r>
      <w:r w:rsidR="00FB0E58" w:rsidRPr="00383B23">
        <w:rPr>
          <w:b/>
          <w:color w:val="000000" w:themeColor="text1"/>
        </w:rPr>
        <w:t>CROWN – ISSUES FOR TRIAL</w:t>
      </w:r>
    </w:p>
    <w:p w14:paraId="481E1708" w14:textId="77777777" w:rsidR="00FB0E58" w:rsidRPr="00383B23" w:rsidRDefault="00FB0E58" w:rsidP="00FB0E58">
      <w:pPr>
        <w:spacing w:after="0"/>
        <w:rPr>
          <w:color w:val="000000" w:themeColor="text1"/>
          <w:sz w:val="20"/>
          <w:szCs w:val="20"/>
        </w:rPr>
      </w:pPr>
    </w:p>
    <w:p w14:paraId="6C1F0673" w14:textId="2DBA367D" w:rsidR="00BF0287" w:rsidRPr="00383B23" w:rsidRDefault="00181665" w:rsidP="00B95BFB">
      <w:pPr>
        <w:tabs>
          <w:tab w:val="left" w:pos="540"/>
          <w:tab w:val="left" w:pos="720"/>
          <w:tab w:val="left" w:pos="1080"/>
        </w:tabs>
        <w:spacing w:after="0"/>
        <w:rPr>
          <w:color w:val="000000" w:themeColor="text1"/>
        </w:rPr>
      </w:pPr>
      <w:r w:rsidRPr="00383B23">
        <w:rPr>
          <w:color w:val="000000" w:themeColor="text1"/>
        </w:rPr>
        <w:t>4</w:t>
      </w:r>
      <w:r w:rsidR="0093105D">
        <w:rPr>
          <w:color w:val="000000" w:themeColor="text1"/>
        </w:rPr>
        <w:t>4</w:t>
      </w:r>
      <w:r w:rsidR="00BF0287" w:rsidRPr="00383B23">
        <w:rPr>
          <w:color w:val="000000" w:themeColor="text1"/>
        </w:rPr>
        <w:t>.</w:t>
      </w:r>
      <w:r w:rsidR="00B95BFB" w:rsidRPr="00383B23">
        <w:rPr>
          <w:color w:val="000000" w:themeColor="text1"/>
        </w:rPr>
        <w:tab/>
      </w:r>
      <w:r w:rsidR="00BF0287" w:rsidRPr="00383B23">
        <w:rPr>
          <w:b/>
          <w:color w:val="000000" w:themeColor="text1"/>
        </w:rPr>
        <w:t xml:space="preserve">Is it reasonably anticipated that any of the following </w:t>
      </w:r>
      <w:proofErr w:type="spellStart"/>
      <w:r w:rsidR="00BF0287" w:rsidRPr="00383B23">
        <w:rPr>
          <w:b/>
          <w:color w:val="000000" w:themeColor="text1"/>
        </w:rPr>
        <w:t>defences</w:t>
      </w:r>
      <w:proofErr w:type="spellEnd"/>
      <w:r w:rsidR="00BF0287" w:rsidRPr="00383B23">
        <w:rPr>
          <w:b/>
          <w:color w:val="000000" w:themeColor="text1"/>
        </w:rPr>
        <w:t>/triable issues will be raised?</w:t>
      </w:r>
    </w:p>
    <w:p w14:paraId="7D475DEA" w14:textId="77777777" w:rsidR="00BF0287" w:rsidRPr="00383B23" w:rsidRDefault="00BF0287" w:rsidP="00BF0287">
      <w:pPr>
        <w:tabs>
          <w:tab w:val="left" w:pos="720"/>
          <w:tab w:val="left" w:pos="1080"/>
        </w:tabs>
        <w:spacing w:after="0"/>
        <w:rPr>
          <w:color w:val="000000" w:themeColor="text1"/>
        </w:rPr>
      </w:pPr>
    </w:p>
    <w:p w14:paraId="35EAC8D4" w14:textId="05A7F937" w:rsidR="00BF0287" w:rsidRPr="00383B23" w:rsidRDefault="00FB4A3C" w:rsidP="00BF0287">
      <w:pPr>
        <w:tabs>
          <w:tab w:val="left" w:pos="720"/>
          <w:tab w:val="left" w:pos="1080"/>
        </w:tabs>
        <w:spacing w:after="0"/>
        <w:rPr>
          <w:color w:val="000000" w:themeColor="text1"/>
        </w:rPr>
      </w:pPr>
      <w:r w:rsidRPr="00383B23">
        <w:rPr>
          <w:color w:val="000000" w:themeColor="text1"/>
        </w:rPr>
        <w:t xml:space="preserve"> </w:t>
      </w:r>
      <w:r w:rsidRPr="00383B23">
        <w:rPr>
          <w:color w:val="000000" w:themeColor="text1"/>
        </w:rPr>
        <w:tab/>
      </w:r>
      <w:r w:rsidR="00E3461B">
        <w:rPr>
          <w:color w:val="000000" w:themeColor="text1"/>
        </w:rPr>
        <w:t>a</w:t>
      </w:r>
      <w:r w:rsidR="006109B1">
        <w:rPr>
          <w:color w:val="000000" w:themeColor="text1"/>
        </w:rPr>
        <w:t>)</w:t>
      </w:r>
      <w:r w:rsidR="00D90B2C">
        <w:rPr>
          <w:color w:val="000000" w:themeColor="text1"/>
        </w:rPr>
        <w:t xml:space="preserve"> </w:t>
      </w:r>
      <w:r w:rsidR="00D90B2C">
        <w:rPr>
          <w:color w:val="000000" w:themeColor="text1"/>
        </w:rPr>
        <w:tab/>
      </w:r>
      <w:sdt>
        <w:sdtPr>
          <w:rPr>
            <w:color w:val="000000" w:themeColor="text1"/>
          </w:rPr>
          <w:id w:val="1603453591"/>
          <w14:checkbox>
            <w14:checked w14:val="0"/>
            <w14:checkedState w14:val="2612" w14:font="MS Gothic"/>
            <w14:uncheckedState w14:val="2610" w14:font="MS Gothic"/>
          </w14:checkbox>
        </w:sdtPr>
        <w:sdtEndPr/>
        <w:sdtContent>
          <w:r w:rsidR="00BC0C67">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Accident</w:t>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Pr="00383B23">
        <w:rPr>
          <w:color w:val="000000" w:themeColor="text1"/>
        </w:rPr>
        <w:tab/>
      </w:r>
      <w:r w:rsidR="0050150A" w:rsidRPr="00383B23">
        <w:rPr>
          <w:color w:val="000000" w:themeColor="text1"/>
        </w:rPr>
        <w:tab/>
      </w:r>
      <w:proofErr w:type="gramStart"/>
      <w:r w:rsidR="00E3461B">
        <w:rPr>
          <w:color w:val="000000" w:themeColor="text1"/>
        </w:rPr>
        <w:t>k</w:t>
      </w:r>
      <w:r w:rsidR="008F264F">
        <w:rPr>
          <w:color w:val="000000" w:themeColor="text1"/>
        </w:rPr>
        <w:t>)</w:t>
      </w:r>
      <w:r w:rsidR="00E3461B">
        <w:rPr>
          <w:color w:val="000000" w:themeColor="text1"/>
        </w:rPr>
        <w:t xml:space="preserve"> </w:t>
      </w:r>
      <w:r w:rsidR="00D90B2C">
        <w:rPr>
          <w:color w:val="000000" w:themeColor="text1"/>
        </w:rPr>
        <w:t xml:space="preserve">  </w:t>
      </w:r>
      <w:proofErr w:type="gramEnd"/>
      <w:sdt>
        <w:sdtPr>
          <w:rPr>
            <w:color w:val="000000" w:themeColor="text1"/>
          </w:rPr>
          <w:id w:val="-1379620977"/>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Intoxication</w:t>
      </w:r>
    </w:p>
    <w:p w14:paraId="0B27395F" w14:textId="3BF5E139" w:rsidR="00FB4A3C" w:rsidRPr="00383B23" w:rsidRDefault="00FB4A3C" w:rsidP="00BF0287">
      <w:pPr>
        <w:tabs>
          <w:tab w:val="left" w:pos="720"/>
          <w:tab w:val="left" w:pos="1080"/>
        </w:tabs>
        <w:spacing w:after="0"/>
        <w:rPr>
          <w:color w:val="000000" w:themeColor="text1"/>
        </w:rPr>
      </w:pPr>
      <w:r w:rsidRPr="00383B23">
        <w:rPr>
          <w:color w:val="000000" w:themeColor="text1"/>
        </w:rPr>
        <w:t xml:space="preserve"> </w:t>
      </w:r>
      <w:r w:rsidRPr="00383B23">
        <w:rPr>
          <w:color w:val="000000" w:themeColor="text1"/>
        </w:rPr>
        <w:tab/>
      </w:r>
      <w:r w:rsidR="00E3461B">
        <w:rPr>
          <w:color w:val="000000" w:themeColor="text1"/>
        </w:rPr>
        <w:t>b</w:t>
      </w:r>
      <w:r w:rsidR="006109B1">
        <w:rPr>
          <w:color w:val="000000" w:themeColor="text1"/>
        </w:rPr>
        <w:t>)</w:t>
      </w:r>
      <w:r w:rsidR="00E3461B">
        <w:rPr>
          <w:color w:val="000000" w:themeColor="text1"/>
        </w:rPr>
        <w:t xml:space="preserve"> </w:t>
      </w:r>
      <w:r w:rsidR="00D90B2C">
        <w:rPr>
          <w:color w:val="000000" w:themeColor="text1"/>
        </w:rPr>
        <w:tab/>
      </w:r>
      <w:sdt>
        <w:sdtPr>
          <w:rPr>
            <w:color w:val="000000" w:themeColor="text1"/>
          </w:rPr>
          <w:id w:val="357931024"/>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Alibi</w:t>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00E3461B">
        <w:rPr>
          <w:color w:val="000000" w:themeColor="text1"/>
        </w:rPr>
        <w:t>l</w:t>
      </w:r>
      <w:r w:rsidR="008F264F">
        <w:rPr>
          <w:color w:val="000000" w:themeColor="text1"/>
        </w:rPr>
        <w:t>)</w:t>
      </w:r>
      <w:r w:rsidR="00E3461B">
        <w:rPr>
          <w:color w:val="000000" w:themeColor="text1"/>
        </w:rPr>
        <w:t xml:space="preserve"> </w:t>
      </w:r>
      <w:r w:rsidR="00D90B2C">
        <w:rPr>
          <w:color w:val="000000" w:themeColor="text1"/>
        </w:rPr>
        <w:t xml:space="preserve">  </w:t>
      </w:r>
      <w:sdt>
        <w:sdtPr>
          <w:rPr>
            <w:color w:val="000000" w:themeColor="text1"/>
          </w:rPr>
          <w:id w:val="1887219027"/>
          <w14:checkbox>
            <w14:checked w14:val="0"/>
            <w14:checkedState w14:val="2612" w14:font="MS Gothic"/>
            <w14:uncheckedState w14:val="2610" w14:font="MS Gothic"/>
          </w14:checkbox>
        </w:sdtPr>
        <w:sdtEndPr/>
        <w:sdtContent>
          <w:r w:rsidR="00F83BB4"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Drugs</w:t>
      </w:r>
    </w:p>
    <w:p w14:paraId="7AD0A881" w14:textId="650640EE" w:rsidR="00FB4A3C" w:rsidRPr="00383B23" w:rsidRDefault="00FB4A3C" w:rsidP="00BF0287">
      <w:pPr>
        <w:tabs>
          <w:tab w:val="left" w:pos="720"/>
          <w:tab w:val="left" w:pos="1080"/>
        </w:tabs>
        <w:spacing w:after="0"/>
        <w:rPr>
          <w:color w:val="000000" w:themeColor="text1"/>
        </w:rPr>
      </w:pPr>
      <w:r w:rsidRPr="00383B23">
        <w:rPr>
          <w:color w:val="000000" w:themeColor="text1"/>
        </w:rPr>
        <w:t xml:space="preserve"> </w:t>
      </w:r>
      <w:r w:rsidRPr="00383B23">
        <w:rPr>
          <w:color w:val="000000" w:themeColor="text1"/>
        </w:rPr>
        <w:tab/>
      </w:r>
      <w:r w:rsidR="00E3461B">
        <w:rPr>
          <w:color w:val="000000" w:themeColor="text1"/>
        </w:rPr>
        <w:t>c</w:t>
      </w:r>
      <w:r w:rsidR="006109B1">
        <w:rPr>
          <w:color w:val="000000" w:themeColor="text1"/>
        </w:rPr>
        <w:t>)</w:t>
      </w:r>
      <w:r w:rsidR="00E3461B">
        <w:rPr>
          <w:color w:val="000000" w:themeColor="text1"/>
        </w:rPr>
        <w:t xml:space="preserve"> </w:t>
      </w:r>
      <w:r w:rsidR="00D90B2C">
        <w:rPr>
          <w:color w:val="000000" w:themeColor="text1"/>
        </w:rPr>
        <w:tab/>
      </w:r>
      <w:sdt>
        <w:sdtPr>
          <w:rPr>
            <w:color w:val="000000" w:themeColor="text1"/>
          </w:rPr>
          <w:id w:val="-153456945"/>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Automatism</w:t>
      </w:r>
      <w:r w:rsidRPr="00383B23">
        <w:rPr>
          <w:color w:val="000000" w:themeColor="text1"/>
        </w:rPr>
        <w:tab/>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00E3461B">
        <w:rPr>
          <w:color w:val="000000" w:themeColor="text1"/>
        </w:rPr>
        <w:t xml:space="preserve">            m</w:t>
      </w:r>
      <w:r w:rsidR="008F264F">
        <w:rPr>
          <w:color w:val="000000" w:themeColor="text1"/>
        </w:rPr>
        <w:t>)</w:t>
      </w:r>
      <w:r w:rsidR="00E3461B">
        <w:rPr>
          <w:color w:val="000000" w:themeColor="text1"/>
        </w:rPr>
        <w:t xml:space="preserve"> </w:t>
      </w:r>
      <w:r w:rsidR="00D90B2C">
        <w:rPr>
          <w:color w:val="000000" w:themeColor="text1"/>
        </w:rPr>
        <w:t xml:space="preserve">  </w:t>
      </w:r>
      <w:sdt>
        <w:sdtPr>
          <w:rPr>
            <w:color w:val="000000" w:themeColor="text1"/>
          </w:rPr>
          <w:id w:val="-1565172050"/>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Alcohol</w:t>
      </w:r>
    </w:p>
    <w:p w14:paraId="31DD6981" w14:textId="27FE621A" w:rsidR="00FB4A3C" w:rsidRPr="00383B23" w:rsidRDefault="00FB4A3C" w:rsidP="00BF0287">
      <w:pPr>
        <w:tabs>
          <w:tab w:val="left" w:pos="720"/>
          <w:tab w:val="left" w:pos="1080"/>
        </w:tabs>
        <w:spacing w:after="0"/>
        <w:rPr>
          <w:color w:val="000000" w:themeColor="text1"/>
        </w:rPr>
      </w:pPr>
      <w:r w:rsidRPr="00383B23">
        <w:rPr>
          <w:color w:val="000000" w:themeColor="text1"/>
        </w:rPr>
        <w:t xml:space="preserve"> </w:t>
      </w:r>
      <w:r w:rsidRPr="00383B23">
        <w:rPr>
          <w:color w:val="000000" w:themeColor="text1"/>
        </w:rPr>
        <w:tab/>
      </w:r>
      <w:r w:rsidR="00E3461B">
        <w:rPr>
          <w:color w:val="000000" w:themeColor="text1"/>
        </w:rPr>
        <w:t>d</w:t>
      </w:r>
      <w:r w:rsidR="006109B1">
        <w:rPr>
          <w:color w:val="000000" w:themeColor="text1"/>
        </w:rPr>
        <w:t>)</w:t>
      </w:r>
      <w:r w:rsidR="00D90B2C">
        <w:rPr>
          <w:color w:val="000000" w:themeColor="text1"/>
        </w:rPr>
        <w:tab/>
      </w:r>
      <w:sdt>
        <w:sdtPr>
          <w:rPr>
            <w:color w:val="000000" w:themeColor="text1"/>
          </w:rPr>
          <w:id w:val="1654719187"/>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Compulsion</w:t>
      </w:r>
      <w:r w:rsidRPr="00383B23">
        <w:rPr>
          <w:color w:val="000000" w:themeColor="text1"/>
        </w:rPr>
        <w:tab/>
      </w:r>
      <w:r w:rsidRPr="00383B23">
        <w:rPr>
          <w:color w:val="000000" w:themeColor="text1"/>
        </w:rPr>
        <w:tab/>
      </w:r>
      <w:r w:rsidRPr="00383B23">
        <w:rPr>
          <w:color w:val="000000" w:themeColor="text1"/>
        </w:rPr>
        <w:tab/>
        <w:t xml:space="preserve"> </w:t>
      </w:r>
      <w:r w:rsidRPr="00383B23">
        <w:rPr>
          <w:color w:val="000000" w:themeColor="text1"/>
        </w:rPr>
        <w:tab/>
        <w:t xml:space="preserve"> </w:t>
      </w:r>
      <w:r w:rsidRPr="00383B23">
        <w:rPr>
          <w:color w:val="000000" w:themeColor="text1"/>
        </w:rPr>
        <w:tab/>
      </w:r>
      <w:proofErr w:type="gramStart"/>
      <w:r w:rsidR="00E3461B">
        <w:rPr>
          <w:color w:val="000000" w:themeColor="text1"/>
        </w:rPr>
        <w:t>n</w:t>
      </w:r>
      <w:r w:rsidR="008F264F">
        <w:rPr>
          <w:color w:val="000000" w:themeColor="text1"/>
        </w:rPr>
        <w:t>)</w:t>
      </w:r>
      <w:r w:rsidR="00E3461B">
        <w:rPr>
          <w:color w:val="000000" w:themeColor="text1"/>
        </w:rPr>
        <w:t xml:space="preserve"> </w:t>
      </w:r>
      <w:r w:rsidR="00D90B2C">
        <w:rPr>
          <w:color w:val="000000" w:themeColor="text1"/>
        </w:rPr>
        <w:t xml:space="preserve">  </w:t>
      </w:r>
      <w:proofErr w:type="gramEnd"/>
      <w:sdt>
        <w:sdtPr>
          <w:rPr>
            <w:color w:val="000000" w:themeColor="text1"/>
          </w:rPr>
          <w:id w:val="-1632321738"/>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Knowledge</w:t>
      </w:r>
    </w:p>
    <w:p w14:paraId="16255175" w14:textId="3648F57C" w:rsidR="00FB4A3C" w:rsidRPr="00383B23" w:rsidRDefault="00FB4A3C" w:rsidP="00BF0287">
      <w:pPr>
        <w:tabs>
          <w:tab w:val="left" w:pos="720"/>
          <w:tab w:val="left" w:pos="1080"/>
        </w:tabs>
        <w:spacing w:after="0"/>
        <w:rPr>
          <w:color w:val="000000" w:themeColor="text1"/>
        </w:rPr>
      </w:pPr>
      <w:r w:rsidRPr="00383B23">
        <w:rPr>
          <w:color w:val="000000" w:themeColor="text1"/>
        </w:rPr>
        <w:t xml:space="preserve"> </w:t>
      </w:r>
      <w:r w:rsidRPr="00383B23">
        <w:rPr>
          <w:color w:val="000000" w:themeColor="text1"/>
        </w:rPr>
        <w:tab/>
      </w:r>
      <w:r w:rsidR="00E3461B">
        <w:rPr>
          <w:color w:val="000000" w:themeColor="text1"/>
        </w:rPr>
        <w:t>e</w:t>
      </w:r>
      <w:r w:rsidR="006109B1">
        <w:rPr>
          <w:color w:val="000000" w:themeColor="text1"/>
        </w:rPr>
        <w:t>)</w:t>
      </w:r>
      <w:r w:rsidR="00D90B2C">
        <w:rPr>
          <w:color w:val="000000" w:themeColor="text1"/>
        </w:rPr>
        <w:tab/>
      </w:r>
      <w:sdt>
        <w:sdtPr>
          <w:rPr>
            <w:color w:val="000000" w:themeColor="text1"/>
          </w:rPr>
          <w:id w:val="-1554759389"/>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Defence of property</w:t>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Pr="00383B23">
        <w:rPr>
          <w:color w:val="000000" w:themeColor="text1"/>
        </w:rPr>
        <w:tab/>
      </w:r>
      <w:proofErr w:type="gramStart"/>
      <w:r w:rsidR="00E3461B">
        <w:rPr>
          <w:color w:val="000000" w:themeColor="text1"/>
        </w:rPr>
        <w:t>o</w:t>
      </w:r>
      <w:r w:rsidR="008F264F">
        <w:rPr>
          <w:color w:val="000000" w:themeColor="text1"/>
        </w:rPr>
        <w:t>)</w:t>
      </w:r>
      <w:r w:rsidR="00E3461B">
        <w:rPr>
          <w:color w:val="000000" w:themeColor="text1"/>
        </w:rPr>
        <w:t xml:space="preserve"> </w:t>
      </w:r>
      <w:r w:rsidR="00D90B2C">
        <w:rPr>
          <w:color w:val="000000" w:themeColor="text1"/>
        </w:rPr>
        <w:t xml:space="preserve">  </w:t>
      </w:r>
      <w:proofErr w:type="gramEnd"/>
      <w:sdt>
        <w:sdtPr>
          <w:rPr>
            <w:color w:val="000000" w:themeColor="text1"/>
          </w:rPr>
          <w:id w:val="-478382986"/>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Necessity</w:t>
      </w:r>
    </w:p>
    <w:p w14:paraId="30B2B5F2" w14:textId="721F4FE5" w:rsidR="00FB4A3C" w:rsidRPr="00383B23" w:rsidRDefault="00FB4A3C" w:rsidP="00BF0287">
      <w:pPr>
        <w:tabs>
          <w:tab w:val="left" w:pos="720"/>
          <w:tab w:val="left" w:pos="1080"/>
        </w:tabs>
        <w:spacing w:after="0"/>
        <w:rPr>
          <w:color w:val="000000" w:themeColor="text1"/>
        </w:rPr>
      </w:pPr>
      <w:r w:rsidRPr="00383B23">
        <w:rPr>
          <w:color w:val="000000" w:themeColor="text1"/>
        </w:rPr>
        <w:t xml:space="preserve"> </w:t>
      </w:r>
      <w:r w:rsidRPr="00383B23">
        <w:rPr>
          <w:color w:val="000000" w:themeColor="text1"/>
        </w:rPr>
        <w:tab/>
      </w:r>
      <w:r w:rsidR="00E3461B">
        <w:rPr>
          <w:color w:val="000000" w:themeColor="text1"/>
        </w:rPr>
        <w:t>f</w:t>
      </w:r>
      <w:r w:rsidR="006109B1">
        <w:rPr>
          <w:color w:val="000000" w:themeColor="text1"/>
        </w:rPr>
        <w:t>)</w:t>
      </w:r>
      <w:r w:rsidR="00E3461B">
        <w:rPr>
          <w:color w:val="000000" w:themeColor="text1"/>
        </w:rPr>
        <w:t xml:space="preserve"> </w:t>
      </w:r>
      <w:r w:rsidR="00D90B2C">
        <w:rPr>
          <w:color w:val="000000" w:themeColor="text1"/>
        </w:rPr>
        <w:tab/>
      </w:r>
      <w:sdt>
        <w:sdtPr>
          <w:rPr>
            <w:color w:val="000000" w:themeColor="text1"/>
          </w:rPr>
          <w:id w:val="1032923390"/>
          <w14:checkbox>
            <w14:checked w14:val="0"/>
            <w14:checkedState w14:val="2612" w14:font="MS Gothic"/>
            <w14:uncheckedState w14:val="2610" w14:font="MS Gothic"/>
          </w14:checkbox>
        </w:sdtPr>
        <w:sdtEndPr/>
        <w:sdtContent>
          <w:r w:rsidR="00E3461B">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Diminished capacity</w:t>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Pr="00383B23">
        <w:rPr>
          <w:color w:val="000000" w:themeColor="text1"/>
        </w:rPr>
        <w:tab/>
      </w:r>
      <w:proofErr w:type="gramStart"/>
      <w:r w:rsidR="00E3461B">
        <w:rPr>
          <w:color w:val="000000" w:themeColor="text1"/>
        </w:rPr>
        <w:t>p</w:t>
      </w:r>
      <w:r w:rsidR="008F264F">
        <w:rPr>
          <w:color w:val="000000" w:themeColor="text1"/>
        </w:rPr>
        <w:t>)</w:t>
      </w:r>
      <w:r w:rsidR="00E3461B">
        <w:rPr>
          <w:color w:val="000000" w:themeColor="text1"/>
        </w:rPr>
        <w:t xml:space="preserve"> </w:t>
      </w:r>
      <w:r w:rsidR="00D90B2C">
        <w:rPr>
          <w:color w:val="000000" w:themeColor="text1"/>
        </w:rPr>
        <w:t xml:space="preserve">  </w:t>
      </w:r>
      <w:proofErr w:type="gramEnd"/>
      <w:sdt>
        <w:sdtPr>
          <w:rPr>
            <w:color w:val="000000" w:themeColor="text1"/>
          </w:rPr>
          <w:id w:val="907890232"/>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Not criminally responsible</w:t>
      </w:r>
    </w:p>
    <w:p w14:paraId="52FAC07B" w14:textId="08063B58" w:rsidR="00FB4A3C" w:rsidRPr="00383B23" w:rsidRDefault="00FB4A3C" w:rsidP="00BF0287">
      <w:pPr>
        <w:tabs>
          <w:tab w:val="left" w:pos="720"/>
          <w:tab w:val="left" w:pos="1080"/>
        </w:tabs>
        <w:spacing w:after="0"/>
        <w:rPr>
          <w:color w:val="000000" w:themeColor="text1"/>
        </w:rPr>
      </w:pPr>
      <w:r w:rsidRPr="00383B23">
        <w:rPr>
          <w:color w:val="000000" w:themeColor="text1"/>
        </w:rPr>
        <w:t xml:space="preserve"> </w:t>
      </w:r>
      <w:r w:rsidRPr="00383B23">
        <w:rPr>
          <w:color w:val="000000" w:themeColor="text1"/>
        </w:rPr>
        <w:tab/>
      </w:r>
      <w:r w:rsidR="00E3461B">
        <w:rPr>
          <w:color w:val="000000" w:themeColor="text1"/>
        </w:rPr>
        <w:t>g</w:t>
      </w:r>
      <w:r w:rsidR="008F264F">
        <w:rPr>
          <w:color w:val="000000" w:themeColor="text1"/>
        </w:rPr>
        <w:t>)</w:t>
      </w:r>
      <w:r w:rsidR="00E3461B">
        <w:rPr>
          <w:color w:val="000000" w:themeColor="text1"/>
        </w:rPr>
        <w:t xml:space="preserve"> </w:t>
      </w:r>
      <w:r w:rsidR="00D90B2C">
        <w:rPr>
          <w:color w:val="000000" w:themeColor="text1"/>
        </w:rPr>
        <w:tab/>
      </w:r>
      <w:sdt>
        <w:sdtPr>
          <w:rPr>
            <w:color w:val="000000" w:themeColor="text1"/>
          </w:rPr>
          <w:id w:val="-96639535"/>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Duress</w:t>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Pr="00383B23">
        <w:rPr>
          <w:color w:val="000000" w:themeColor="text1"/>
        </w:rPr>
        <w:tab/>
      </w:r>
      <w:proofErr w:type="gramStart"/>
      <w:r w:rsidR="00E3461B">
        <w:rPr>
          <w:color w:val="000000" w:themeColor="text1"/>
        </w:rPr>
        <w:t>q</w:t>
      </w:r>
      <w:r w:rsidR="008F264F">
        <w:rPr>
          <w:color w:val="000000" w:themeColor="text1"/>
        </w:rPr>
        <w:t>)</w:t>
      </w:r>
      <w:r w:rsidR="00E3461B">
        <w:rPr>
          <w:color w:val="000000" w:themeColor="text1"/>
        </w:rPr>
        <w:t xml:space="preserve"> </w:t>
      </w:r>
      <w:r w:rsidR="00D90B2C">
        <w:rPr>
          <w:color w:val="000000" w:themeColor="text1"/>
        </w:rPr>
        <w:t xml:space="preserve">  </w:t>
      </w:r>
      <w:proofErr w:type="gramEnd"/>
      <w:sdt>
        <w:sdtPr>
          <w:rPr>
            <w:color w:val="000000" w:themeColor="text1"/>
          </w:rPr>
          <w:id w:val="309837342"/>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Possession</w:t>
      </w:r>
    </w:p>
    <w:p w14:paraId="78B71808" w14:textId="2F6C9FAD" w:rsidR="00FB4A3C" w:rsidRPr="00383B23" w:rsidRDefault="00FB4A3C" w:rsidP="00BF0287">
      <w:pPr>
        <w:tabs>
          <w:tab w:val="left" w:pos="720"/>
          <w:tab w:val="left" w:pos="1080"/>
        </w:tabs>
        <w:spacing w:after="0"/>
        <w:rPr>
          <w:color w:val="000000" w:themeColor="text1"/>
        </w:rPr>
      </w:pPr>
      <w:r w:rsidRPr="00383B23">
        <w:rPr>
          <w:color w:val="000000" w:themeColor="text1"/>
        </w:rPr>
        <w:lastRenderedPageBreak/>
        <w:t xml:space="preserve"> </w:t>
      </w:r>
      <w:r w:rsidRPr="00383B23">
        <w:rPr>
          <w:color w:val="000000" w:themeColor="text1"/>
        </w:rPr>
        <w:tab/>
      </w:r>
      <w:r w:rsidR="00E3461B">
        <w:rPr>
          <w:color w:val="000000" w:themeColor="text1"/>
        </w:rPr>
        <w:t>h</w:t>
      </w:r>
      <w:r w:rsidR="008F264F">
        <w:rPr>
          <w:color w:val="000000" w:themeColor="text1"/>
        </w:rPr>
        <w:t>)</w:t>
      </w:r>
      <w:r w:rsidR="00D90B2C">
        <w:rPr>
          <w:color w:val="000000" w:themeColor="text1"/>
        </w:rPr>
        <w:tab/>
      </w:r>
      <w:sdt>
        <w:sdtPr>
          <w:rPr>
            <w:color w:val="000000" w:themeColor="text1"/>
          </w:rPr>
          <w:id w:val="1397546160"/>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Entrapment</w:t>
      </w:r>
      <w:r w:rsidRPr="00383B23">
        <w:rPr>
          <w:color w:val="000000" w:themeColor="text1"/>
        </w:rPr>
        <w:tab/>
      </w:r>
      <w:r w:rsidRPr="00383B23">
        <w:rPr>
          <w:color w:val="000000" w:themeColor="text1"/>
        </w:rPr>
        <w:tab/>
        <w:t xml:space="preserve"> </w:t>
      </w:r>
      <w:r w:rsidRPr="00383B23">
        <w:rPr>
          <w:color w:val="000000" w:themeColor="text1"/>
        </w:rPr>
        <w:tab/>
        <w:t xml:space="preserve"> </w:t>
      </w:r>
      <w:r w:rsidRPr="00383B23">
        <w:rPr>
          <w:color w:val="000000" w:themeColor="text1"/>
        </w:rPr>
        <w:tab/>
        <w:t xml:space="preserve"> </w:t>
      </w:r>
      <w:r w:rsidRPr="00383B23">
        <w:rPr>
          <w:color w:val="000000" w:themeColor="text1"/>
        </w:rPr>
        <w:tab/>
      </w:r>
      <w:r w:rsidR="00E3461B">
        <w:rPr>
          <w:color w:val="000000" w:themeColor="text1"/>
        </w:rPr>
        <w:t xml:space="preserve"> </w:t>
      </w:r>
      <w:proofErr w:type="gramStart"/>
      <w:r w:rsidR="00E3461B">
        <w:rPr>
          <w:color w:val="000000" w:themeColor="text1"/>
        </w:rPr>
        <w:t>r</w:t>
      </w:r>
      <w:r w:rsidR="008F264F">
        <w:rPr>
          <w:color w:val="000000" w:themeColor="text1"/>
        </w:rPr>
        <w:t>)</w:t>
      </w:r>
      <w:r w:rsidR="00E3461B">
        <w:rPr>
          <w:color w:val="000000" w:themeColor="text1"/>
        </w:rPr>
        <w:t xml:space="preserve"> </w:t>
      </w:r>
      <w:r w:rsidR="00D90B2C">
        <w:rPr>
          <w:color w:val="000000" w:themeColor="text1"/>
        </w:rPr>
        <w:t xml:space="preserve">  </w:t>
      </w:r>
      <w:proofErr w:type="gramEnd"/>
      <w:sdt>
        <w:sdtPr>
          <w:rPr>
            <w:color w:val="000000" w:themeColor="text1"/>
          </w:rPr>
          <w:id w:val="-65262823"/>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Provocation</w:t>
      </w:r>
    </w:p>
    <w:p w14:paraId="2321D395" w14:textId="438D0D50" w:rsidR="00FB4A3C" w:rsidRPr="00383B23" w:rsidRDefault="00FB4A3C" w:rsidP="00BF0287">
      <w:pPr>
        <w:tabs>
          <w:tab w:val="left" w:pos="720"/>
          <w:tab w:val="left" w:pos="1080"/>
        </w:tabs>
        <w:spacing w:after="0"/>
        <w:rPr>
          <w:color w:val="000000" w:themeColor="text1"/>
        </w:rPr>
      </w:pPr>
      <w:r w:rsidRPr="00383B23">
        <w:rPr>
          <w:color w:val="000000" w:themeColor="text1"/>
        </w:rPr>
        <w:t xml:space="preserve"> </w:t>
      </w:r>
      <w:r w:rsidRPr="00383B23">
        <w:rPr>
          <w:color w:val="000000" w:themeColor="text1"/>
        </w:rPr>
        <w:tab/>
      </w:r>
      <w:proofErr w:type="spellStart"/>
      <w:r w:rsidR="00E3461B">
        <w:rPr>
          <w:color w:val="000000" w:themeColor="text1"/>
        </w:rPr>
        <w:t>i</w:t>
      </w:r>
      <w:proofErr w:type="spellEnd"/>
      <w:r w:rsidR="008F264F">
        <w:rPr>
          <w:color w:val="000000" w:themeColor="text1"/>
        </w:rPr>
        <w:t>)</w:t>
      </w:r>
      <w:r w:rsidR="00E3461B">
        <w:rPr>
          <w:color w:val="000000" w:themeColor="text1"/>
        </w:rPr>
        <w:t xml:space="preserve"> </w:t>
      </w:r>
      <w:r w:rsidR="00D90B2C">
        <w:rPr>
          <w:color w:val="000000" w:themeColor="text1"/>
        </w:rPr>
        <w:tab/>
      </w:r>
      <w:sdt>
        <w:sdtPr>
          <w:rPr>
            <w:color w:val="000000" w:themeColor="text1"/>
          </w:rPr>
          <w:id w:val="-1374219073"/>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Consent</w:t>
      </w:r>
      <w:r w:rsidR="00F83BB4" w:rsidRPr="00383B23">
        <w:rPr>
          <w:color w:val="000000" w:themeColor="text1"/>
        </w:rPr>
        <w:t xml:space="preserve"> </w:t>
      </w:r>
      <w:r w:rsidRPr="00383B23">
        <w:rPr>
          <w:color w:val="000000" w:themeColor="text1"/>
        </w:rPr>
        <w:t>-</w:t>
      </w:r>
      <w:r w:rsidR="00F83BB4" w:rsidRPr="00383B23">
        <w:rPr>
          <w:color w:val="000000" w:themeColor="text1"/>
        </w:rPr>
        <w:t xml:space="preserve"> h</w:t>
      </w:r>
      <w:r w:rsidRPr="00383B23">
        <w:rPr>
          <w:color w:val="000000" w:themeColor="text1"/>
        </w:rPr>
        <w:t>onest, but mistaken belief in consent</w:t>
      </w:r>
      <w:r w:rsidRPr="00383B23">
        <w:rPr>
          <w:color w:val="000000" w:themeColor="text1"/>
        </w:rPr>
        <w:tab/>
      </w:r>
      <w:r w:rsidR="00E3461B">
        <w:rPr>
          <w:color w:val="000000" w:themeColor="text1"/>
        </w:rPr>
        <w:t xml:space="preserve"> </w:t>
      </w:r>
      <w:proofErr w:type="gramStart"/>
      <w:r w:rsidR="00E3461B">
        <w:rPr>
          <w:color w:val="000000" w:themeColor="text1"/>
        </w:rPr>
        <w:t>s</w:t>
      </w:r>
      <w:r w:rsidR="008F264F">
        <w:rPr>
          <w:color w:val="000000" w:themeColor="text1"/>
        </w:rPr>
        <w:t>)</w:t>
      </w:r>
      <w:r w:rsidR="00E3461B">
        <w:rPr>
          <w:color w:val="000000" w:themeColor="text1"/>
        </w:rPr>
        <w:t xml:space="preserve"> </w:t>
      </w:r>
      <w:r w:rsidR="00D90B2C">
        <w:rPr>
          <w:color w:val="000000" w:themeColor="text1"/>
        </w:rPr>
        <w:t xml:space="preserve">  </w:t>
      </w:r>
      <w:proofErr w:type="gramEnd"/>
      <w:sdt>
        <w:sdtPr>
          <w:rPr>
            <w:color w:val="000000" w:themeColor="text1"/>
          </w:rPr>
          <w:id w:val="-1571264970"/>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Self-defence</w:t>
      </w:r>
    </w:p>
    <w:p w14:paraId="63BECB86" w14:textId="45CFC71D" w:rsidR="00823DCC" w:rsidRPr="00383B23" w:rsidRDefault="00FB4A3C" w:rsidP="00BF0287">
      <w:pPr>
        <w:tabs>
          <w:tab w:val="left" w:pos="720"/>
          <w:tab w:val="left" w:pos="1080"/>
        </w:tabs>
        <w:spacing w:after="0"/>
        <w:rPr>
          <w:color w:val="000000" w:themeColor="text1"/>
        </w:rPr>
      </w:pPr>
      <w:r w:rsidRPr="00383B23">
        <w:rPr>
          <w:color w:val="000000" w:themeColor="text1"/>
        </w:rPr>
        <w:t xml:space="preserve"> </w:t>
      </w:r>
      <w:r w:rsidRPr="00383B23">
        <w:rPr>
          <w:color w:val="000000" w:themeColor="text1"/>
        </w:rPr>
        <w:tab/>
      </w:r>
      <w:r w:rsidR="00E3461B">
        <w:rPr>
          <w:color w:val="000000" w:themeColor="text1"/>
        </w:rPr>
        <w:t>j</w:t>
      </w:r>
      <w:r w:rsidR="008F264F">
        <w:rPr>
          <w:color w:val="000000" w:themeColor="text1"/>
        </w:rPr>
        <w:t>)</w:t>
      </w:r>
      <w:r w:rsidR="00E3461B">
        <w:rPr>
          <w:color w:val="000000" w:themeColor="text1"/>
        </w:rPr>
        <w:t xml:space="preserve"> </w:t>
      </w:r>
      <w:r w:rsidR="00D90B2C">
        <w:rPr>
          <w:color w:val="000000" w:themeColor="text1"/>
        </w:rPr>
        <w:tab/>
      </w:r>
      <w:sdt>
        <w:sdtPr>
          <w:rPr>
            <w:color w:val="000000" w:themeColor="text1"/>
          </w:rPr>
          <w:id w:val="900340249"/>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F83BB4" w:rsidRPr="00383B23">
        <w:rPr>
          <w:color w:val="000000" w:themeColor="text1"/>
        </w:rPr>
        <w:t xml:space="preserve"> </w:t>
      </w:r>
      <w:r w:rsidRPr="00383B23">
        <w:rPr>
          <w:color w:val="000000" w:themeColor="text1"/>
        </w:rPr>
        <w:t>Identity</w:t>
      </w:r>
    </w:p>
    <w:p w14:paraId="48568213" w14:textId="77777777" w:rsidR="00FB0E58" w:rsidRPr="00383B23" w:rsidRDefault="00FB0E58" w:rsidP="00BF0287">
      <w:pPr>
        <w:tabs>
          <w:tab w:val="left" w:pos="720"/>
          <w:tab w:val="left" w:pos="1080"/>
        </w:tabs>
        <w:spacing w:after="0"/>
        <w:rPr>
          <w:color w:val="000000" w:themeColor="text1"/>
        </w:rPr>
      </w:pPr>
    </w:p>
    <w:p w14:paraId="375748F0" w14:textId="7C8B9255" w:rsidR="00FB0E58"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 xml:space="preserve">PART </w:t>
      </w:r>
      <w:proofErr w:type="spellStart"/>
      <w:r w:rsidR="004E373A" w:rsidRPr="00383B23">
        <w:rPr>
          <w:b/>
          <w:color w:val="000000" w:themeColor="text1"/>
        </w:rPr>
        <w:t>O</w:t>
      </w:r>
      <w:proofErr w:type="spellEnd"/>
      <w:r w:rsidRPr="00383B23">
        <w:rPr>
          <w:b/>
          <w:color w:val="000000" w:themeColor="text1"/>
        </w:rPr>
        <w:br/>
      </w:r>
      <w:r w:rsidR="00FB0E58" w:rsidRPr="00383B23">
        <w:rPr>
          <w:b/>
          <w:color w:val="000000" w:themeColor="text1"/>
        </w:rPr>
        <w:t>DEFENCE – ADMISSIONS AND UNCONTESTED ISSUES</w:t>
      </w:r>
    </w:p>
    <w:p w14:paraId="6EF7E69F" w14:textId="77777777" w:rsidR="00FB0E58" w:rsidRPr="00383B23" w:rsidRDefault="00FB0E58" w:rsidP="00BF0287">
      <w:pPr>
        <w:tabs>
          <w:tab w:val="left" w:pos="720"/>
          <w:tab w:val="left" w:pos="1080"/>
        </w:tabs>
        <w:spacing w:after="0"/>
        <w:rPr>
          <w:color w:val="000000" w:themeColor="text1"/>
        </w:rPr>
      </w:pPr>
    </w:p>
    <w:p w14:paraId="0044BD60" w14:textId="4D3C3866" w:rsidR="00FB4A3C" w:rsidRPr="00383B23" w:rsidRDefault="00181665" w:rsidP="00B95BFB">
      <w:pPr>
        <w:tabs>
          <w:tab w:val="left" w:pos="540"/>
          <w:tab w:val="left" w:pos="1080"/>
        </w:tabs>
        <w:spacing w:after="0"/>
        <w:rPr>
          <w:color w:val="000000" w:themeColor="text1"/>
        </w:rPr>
      </w:pPr>
      <w:r w:rsidRPr="00383B23">
        <w:rPr>
          <w:color w:val="000000" w:themeColor="text1"/>
        </w:rPr>
        <w:t>4</w:t>
      </w:r>
      <w:r w:rsidR="0093105D">
        <w:rPr>
          <w:color w:val="000000" w:themeColor="text1"/>
        </w:rPr>
        <w:t>5</w:t>
      </w:r>
      <w:r w:rsidR="00FB4A3C" w:rsidRPr="00383B23">
        <w:rPr>
          <w:color w:val="000000" w:themeColor="text1"/>
        </w:rPr>
        <w:t>.</w:t>
      </w:r>
      <w:r w:rsidR="002E3996" w:rsidRPr="00383B23">
        <w:rPr>
          <w:color w:val="000000" w:themeColor="text1"/>
        </w:rPr>
        <w:t xml:space="preserve"> </w:t>
      </w:r>
      <w:r w:rsidR="00B95BFB" w:rsidRPr="00383B23">
        <w:rPr>
          <w:color w:val="000000" w:themeColor="text1"/>
        </w:rPr>
        <w:tab/>
      </w:r>
      <w:r w:rsidR="00FB4A3C" w:rsidRPr="00383B23">
        <w:rPr>
          <w:b/>
          <w:color w:val="000000" w:themeColor="text1"/>
        </w:rPr>
        <w:t xml:space="preserve">Non-contentious </w:t>
      </w:r>
      <w:r w:rsidR="00D96064" w:rsidRPr="00383B23">
        <w:rPr>
          <w:b/>
          <w:color w:val="000000" w:themeColor="text1"/>
        </w:rPr>
        <w:t>i</w:t>
      </w:r>
      <w:r w:rsidR="00FB4A3C" w:rsidRPr="00383B23">
        <w:rPr>
          <w:b/>
          <w:color w:val="000000" w:themeColor="text1"/>
        </w:rPr>
        <w:t>ssues</w:t>
      </w:r>
      <w:r w:rsidR="00FB4A3C" w:rsidRPr="00383B23">
        <w:rPr>
          <w:color w:val="000000" w:themeColor="text1"/>
        </w:rPr>
        <w:tab/>
        <w:t xml:space="preserve"> </w:t>
      </w:r>
      <w:r w:rsidR="00FB4A3C" w:rsidRPr="00383B23">
        <w:rPr>
          <w:color w:val="000000" w:themeColor="text1"/>
        </w:rPr>
        <w:tab/>
      </w:r>
      <w:r w:rsidR="002E3996" w:rsidRPr="00383B23">
        <w:rPr>
          <w:color w:val="000000" w:themeColor="text1"/>
        </w:rPr>
        <w:tab/>
      </w:r>
      <w:r w:rsidR="00FB4A3C" w:rsidRPr="00383B23">
        <w:rPr>
          <w:color w:val="000000" w:themeColor="text1"/>
        </w:rPr>
        <w:t>Admitted</w:t>
      </w:r>
      <w:r w:rsidR="00457B0E" w:rsidRPr="00383B23">
        <w:rPr>
          <w:color w:val="000000" w:themeColor="text1"/>
        </w:rPr>
        <w:tab/>
        <w:t xml:space="preserve">      </w:t>
      </w:r>
      <w:r w:rsidR="00FB4A3C" w:rsidRPr="00383B23">
        <w:rPr>
          <w:color w:val="000000" w:themeColor="text1"/>
        </w:rPr>
        <w:t>Not contested</w:t>
      </w:r>
      <w:r w:rsidR="00457B0E" w:rsidRPr="00383B23">
        <w:rPr>
          <w:color w:val="000000" w:themeColor="text1"/>
        </w:rPr>
        <w:tab/>
      </w:r>
      <w:r w:rsidR="00FB4A3C" w:rsidRPr="00383B23">
        <w:rPr>
          <w:color w:val="000000" w:themeColor="text1"/>
        </w:rPr>
        <w:t>Not Admitted</w:t>
      </w:r>
    </w:p>
    <w:p w14:paraId="6821AAE5" w14:textId="77777777" w:rsidR="00826894" w:rsidRPr="00383B23" w:rsidRDefault="00826894" w:rsidP="00BF0287">
      <w:pPr>
        <w:tabs>
          <w:tab w:val="left" w:pos="720"/>
          <w:tab w:val="left" w:pos="1080"/>
        </w:tabs>
        <w:spacing w:after="0"/>
        <w:rPr>
          <w:color w:val="000000" w:themeColor="text1"/>
        </w:rPr>
      </w:pPr>
    </w:p>
    <w:p w14:paraId="6EA5F4AC" w14:textId="2A087D15" w:rsidR="00457B0E" w:rsidRPr="00880372" w:rsidRDefault="00FB4A3C"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880372">
        <w:rPr>
          <w:color w:val="000000" w:themeColor="text1"/>
        </w:rPr>
        <w:t>Jurisdiction</w:t>
      </w:r>
      <w:r w:rsidR="008F264F">
        <w:rPr>
          <w:color w:val="000000" w:themeColor="text1"/>
        </w:rPr>
        <w:tab/>
      </w:r>
      <w:sdt>
        <w:sdtPr>
          <w:rPr>
            <w:rFonts w:ascii="MS Gothic" w:eastAsia="MS Gothic" w:hAnsi="MS Gothic"/>
            <w:color w:val="000000" w:themeColor="text1"/>
          </w:rPr>
          <w:id w:val="-590547289"/>
          <w14:checkbox>
            <w14:checked w14:val="0"/>
            <w14:checkedState w14:val="2612" w14:font="MS Gothic"/>
            <w14:uncheckedState w14:val="2610" w14:font="MS Gothic"/>
          </w14:checkbox>
        </w:sdtPr>
        <w:sdtEndPr/>
        <w:sdtContent>
          <w:r w:rsidR="008F264F">
            <w:rPr>
              <w:rFonts w:ascii="MS Gothic" w:eastAsia="MS Gothic" w:hAnsi="MS Gothic" w:hint="eastAsia"/>
              <w:color w:val="000000" w:themeColor="text1"/>
            </w:rPr>
            <w:t>☐</w:t>
          </w:r>
        </w:sdtContent>
      </w:sdt>
      <w:r w:rsidR="0050150A" w:rsidRPr="00880372">
        <w:rPr>
          <w:color w:val="000000" w:themeColor="text1"/>
        </w:rPr>
        <w:tab/>
      </w:r>
      <w:sdt>
        <w:sdtPr>
          <w:rPr>
            <w:rFonts w:ascii="MS Gothic" w:eastAsia="MS Gothic" w:hAnsi="MS Gothic"/>
            <w:color w:val="000000" w:themeColor="text1"/>
          </w:rPr>
          <w:id w:val="1929305248"/>
          <w14:checkbox>
            <w14:checked w14:val="0"/>
            <w14:checkedState w14:val="2612" w14:font="MS Gothic"/>
            <w14:uncheckedState w14:val="2610" w14:font="MS Gothic"/>
          </w14:checkbox>
        </w:sdtPr>
        <w:sdtEndPr/>
        <w:sdtContent>
          <w:r w:rsidR="0050150A" w:rsidRPr="00880372">
            <w:rPr>
              <w:rFonts w:ascii="MS Gothic" w:eastAsia="MS Gothic" w:hAnsi="MS Gothic" w:hint="eastAsia"/>
              <w:color w:val="000000" w:themeColor="text1"/>
            </w:rPr>
            <w:t>☐</w:t>
          </w:r>
        </w:sdtContent>
      </w:sdt>
      <w:r w:rsidR="00457B0E" w:rsidRPr="00880372">
        <w:rPr>
          <w:color w:val="000000" w:themeColor="text1"/>
        </w:rPr>
        <w:tab/>
      </w:r>
      <w:sdt>
        <w:sdtPr>
          <w:rPr>
            <w:rFonts w:ascii="MS Gothic" w:eastAsia="MS Gothic" w:hAnsi="MS Gothic"/>
            <w:color w:val="000000" w:themeColor="text1"/>
          </w:rPr>
          <w:id w:val="2038685829"/>
          <w14:checkbox>
            <w14:checked w14:val="0"/>
            <w14:checkedState w14:val="2612" w14:font="MS Gothic"/>
            <w14:uncheckedState w14:val="2610" w14:font="MS Gothic"/>
          </w14:checkbox>
        </w:sdtPr>
        <w:sdtEndPr/>
        <w:sdtContent>
          <w:r w:rsidR="0050150A" w:rsidRPr="00880372">
            <w:rPr>
              <w:rFonts w:ascii="MS Gothic" w:eastAsia="MS Gothic" w:hAnsi="MS Gothic" w:hint="eastAsia"/>
              <w:color w:val="000000" w:themeColor="text1"/>
            </w:rPr>
            <w:t>☐</w:t>
          </w:r>
        </w:sdtContent>
      </w:sdt>
    </w:p>
    <w:p w14:paraId="6FA85EC5" w14:textId="47267D45" w:rsidR="00457B0E" w:rsidRPr="00383B23" w:rsidRDefault="00FB4A3C"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383B23">
        <w:rPr>
          <w:color w:val="000000" w:themeColor="text1"/>
        </w:rPr>
        <w:t>Identity of the accused</w:t>
      </w:r>
      <w:r w:rsidR="00CB5B0E" w:rsidRPr="00383B23">
        <w:rPr>
          <w:color w:val="000000" w:themeColor="text1"/>
        </w:rPr>
        <w:tab/>
      </w:r>
      <w:sdt>
        <w:sdtPr>
          <w:rPr>
            <w:color w:val="000000" w:themeColor="text1"/>
          </w:rPr>
          <w:id w:val="-75136279"/>
          <w14:checkbox>
            <w14:checked w14:val="0"/>
            <w14:checkedState w14:val="2612" w14:font="MS Gothic"/>
            <w14:uncheckedState w14:val="2610" w14:font="MS Gothic"/>
          </w14:checkbox>
        </w:sdtPr>
        <w:sdtEndPr/>
        <w:sdtContent>
          <w:r w:rsidR="00CB5B0E" w:rsidRPr="00383B23">
            <w:rPr>
              <w:rFonts w:ascii="MS Gothic" w:eastAsia="MS Gothic" w:hAnsi="MS Gothic" w:hint="eastAsia"/>
              <w:color w:val="000000" w:themeColor="text1"/>
            </w:rPr>
            <w:t>☐</w:t>
          </w:r>
        </w:sdtContent>
      </w:sdt>
      <w:r w:rsidR="0050150A" w:rsidRPr="00383B23">
        <w:rPr>
          <w:color w:val="000000" w:themeColor="text1"/>
        </w:rPr>
        <w:tab/>
      </w:r>
      <w:sdt>
        <w:sdtPr>
          <w:rPr>
            <w:color w:val="000000" w:themeColor="text1"/>
          </w:rPr>
          <w:id w:val="1105083512"/>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r w:rsidR="0050150A" w:rsidRPr="00383B23">
        <w:rPr>
          <w:color w:val="000000" w:themeColor="text1"/>
        </w:rPr>
        <w:tab/>
      </w:r>
      <w:sdt>
        <w:sdtPr>
          <w:rPr>
            <w:color w:val="000000" w:themeColor="text1"/>
          </w:rPr>
          <w:id w:val="-1000355097"/>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p>
    <w:p w14:paraId="2948A82D" w14:textId="2AA0A346" w:rsidR="00457B0E" w:rsidRPr="00383B23" w:rsidRDefault="00FB4A3C"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383B23">
        <w:rPr>
          <w:color w:val="000000" w:themeColor="text1"/>
        </w:rPr>
        <w:t>Continuity of exhibits</w:t>
      </w:r>
      <w:r w:rsidR="00D51FA5" w:rsidRPr="00383B23">
        <w:rPr>
          <w:color w:val="000000" w:themeColor="text1"/>
        </w:rPr>
        <w:tab/>
      </w:r>
      <w:sdt>
        <w:sdtPr>
          <w:rPr>
            <w:color w:val="000000" w:themeColor="text1"/>
          </w:rPr>
          <w:id w:val="-1435896983"/>
          <w14:checkbox>
            <w14:checked w14:val="0"/>
            <w14:checkedState w14:val="2612" w14:font="MS Gothic"/>
            <w14:uncheckedState w14:val="2610" w14:font="MS Gothic"/>
          </w14:checkbox>
        </w:sdtPr>
        <w:sdtEndPr/>
        <w:sdtContent>
          <w:r w:rsidR="00D51FA5" w:rsidRPr="00383B23">
            <w:rPr>
              <w:rFonts w:ascii="MS Gothic" w:eastAsia="MS Gothic" w:hAnsi="MS Gothic" w:hint="eastAsia"/>
              <w:color w:val="000000" w:themeColor="text1"/>
            </w:rPr>
            <w:t>☐</w:t>
          </w:r>
        </w:sdtContent>
      </w:sdt>
      <w:r w:rsidR="00D51FA5" w:rsidRPr="00383B23">
        <w:rPr>
          <w:color w:val="000000" w:themeColor="text1"/>
        </w:rPr>
        <w:tab/>
      </w:r>
      <w:sdt>
        <w:sdtPr>
          <w:rPr>
            <w:color w:val="000000" w:themeColor="text1"/>
          </w:rPr>
          <w:id w:val="-972752386"/>
          <w14:checkbox>
            <w14:checked w14:val="0"/>
            <w14:checkedState w14:val="2612" w14:font="MS Gothic"/>
            <w14:uncheckedState w14:val="2610" w14:font="MS Gothic"/>
          </w14:checkbox>
        </w:sdtPr>
        <w:sdtEndPr/>
        <w:sdtContent>
          <w:r w:rsidR="00D51FA5" w:rsidRPr="00383B23">
            <w:rPr>
              <w:rFonts w:ascii="MS Gothic" w:eastAsia="MS Gothic" w:hAnsi="MS Gothic" w:hint="eastAsia"/>
              <w:color w:val="000000" w:themeColor="text1"/>
            </w:rPr>
            <w:t>☐</w:t>
          </w:r>
        </w:sdtContent>
      </w:sdt>
      <w:r w:rsidR="0050150A" w:rsidRPr="00383B23">
        <w:rPr>
          <w:color w:val="000000" w:themeColor="text1"/>
        </w:rPr>
        <w:tab/>
      </w:r>
      <w:sdt>
        <w:sdtPr>
          <w:rPr>
            <w:color w:val="000000" w:themeColor="text1"/>
          </w:rPr>
          <w:id w:val="1934856832"/>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p>
    <w:p w14:paraId="63687C85" w14:textId="6FA47AC9" w:rsidR="00FB4A3C" w:rsidRPr="00383B23" w:rsidRDefault="00FB4A3C"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383B23">
        <w:rPr>
          <w:color w:val="000000" w:themeColor="text1"/>
        </w:rPr>
        <w:t xml:space="preserve">Medical </w:t>
      </w:r>
      <w:r w:rsidR="00F83BB4" w:rsidRPr="00383B23">
        <w:rPr>
          <w:color w:val="000000" w:themeColor="text1"/>
        </w:rPr>
        <w:t>e</w:t>
      </w:r>
      <w:r w:rsidRPr="00383B23">
        <w:rPr>
          <w:color w:val="000000" w:themeColor="text1"/>
        </w:rPr>
        <w:t>vidence</w:t>
      </w:r>
      <w:r w:rsidR="00D51FA5" w:rsidRPr="00383B23">
        <w:rPr>
          <w:color w:val="000000" w:themeColor="text1"/>
        </w:rPr>
        <w:tab/>
      </w:r>
      <w:sdt>
        <w:sdtPr>
          <w:rPr>
            <w:color w:val="000000" w:themeColor="text1"/>
          </w:rPr>
          <w:id w:val="-1005433995"/>
          <w14:checkbox>
            <w14:checked w14:val="0"/>
            <w14:checkedState w14:val="2612" w14:font="MS Gothic"/>
            <w14:uncheckedState w14:val="2610" w14:font="MS Gothic"/>
          </w14:checkbox>
        </w:sdtPr>
        <w:sdtEndPr/>
        <w:sdtContent>
          <w:r w:rsidR="00D51FA5" w:rsidRPr="00383B23">
            <w:rPr>
              <w:rFonts w:ascii="MS Gothic" w:eastAsia="MS Gothic" w:hAnsi="MS Gothic" w:hint="eastAsia"/>
              <w:color w:val="000000" w:themeColor="text1"/>
            </w:rPr>
            <w:t>☐</w:t>
          </w:r>
        </w:sdtContent>
      </w:sdt>
      <w:r w:rsidR="00D51FA5" w:rsidRPr="00383B23">
        <w:rPr>
          <w:color w:val="000000" w:themeColor="text1"/>
        </w:rPr>
        <w:tab/>
      </w:r>
      <w:sdt>
        <w:sdtPr>
          <w:rPr>
            <w:color w:val="000000" w:themeColor="text1"/>
          </w:rPr>
          <w:id w:val="1845424863"/>
          <w14:checkbox>
            <w14:checked w14:val="0"/>
            <w14:checkedState w14:val="2612" w14:font="MS Gothic"/>
            <w14:uncheckedState w14:val="2610" w14:font="MS Gothic"/>
          </w14:checkbox>
        </w:sdtPr>
        <w:sdtEndPr/>
        <w:sdtContent>
          <w:r w:rsidR="00D51FA5" w:rsidRPr="00383B23">
            <w:rPr>
              <w:rFonts w:ascii="MS Gothic" w:eastAsia="MS Gothic" w:hAnsi="MS Gothic" w:hint="eastAsia"/>
              <w:color w:val="000000" w:themeColor="text1"/>
            </w:rPr>
            <w:t>☐</w:t>
          </w:r>
        </w:sdtContent>
      </w:sdt>
      <w:r w:rsidR="00D51FA5" w:rsidRPr="00383B23">
        <w:rPr>
          <w:color w:val="000000" w:themeColor="text1"/>
        </w:rPr>
        <w:tab/>
      </w:r>
      <w:sdt>
        <w:sdtPr>
          <w:rPr>
            <w:color w:val="000000" w:themeColor="text1"/>
          </w:rPr>
          <w:id w:val="-1776927527"/>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p>
    <w:p w14:paraId="3A7DE0AB" w14:textId="1407605E" w:rsidR="00FB4A3C" w:rsidRPr="00383B23" w:rsidRDefault="00FB4A3C"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383B23">
        <w:rPr>
          <w:color w:val="000000" w:themeColor="text1"/>
        </w:rPr>
        <w:t xml:space="preserve">Documentary </w:t>
      </w:r>
      <w:r w:rsidR="00F83BB4" w:rsidRPr="00383B23">
        <w:rPr>
          <w:color w:val="000000" w:themeColor="text1"/>
        </w:rPr>
        <w:t>e</w:t>
      </w:r>
      <w:r w:rsidRPr="00383B23">
        <w:rPr>
          <w:color w:val="000000" w:themeColor="text1"/>
        </w:rPr>
        <w:t>vidence</w:t>
      </w:r>
      <w:r w:rsidR="00D51FA5" w:rsidRPr="00383B23">
        <w:rPr>
          <w:color w:val="000000" w:themeColor="text1"/>
        </w:rPr>
        <w:tab/>
      </w:r>
      <w:sdt>
        <w:sdtPr>
          <w:rPr>
            <w:color w:val="000000" w:themeColor="text1"/>
          </w:rPr>
          <w:id w:val="1211537686"/>
          <w14:checkbox>
            <w14:checked w14:val="0"/>
            <w14:checkedState w14:val="2612" w14:font="MS Gothic"/>
            <w14:uncheckedState w14:val="2610" w14:font="MS Gothic"/>
          </w14:checkbox>
        </w:sdtPr>
        <w:sdtEndPr/>
        <w:sdtContent>
          <w:r w:rsidR="00D51FA5" w:rsidRPr="00383B23">
            <w:rPr>
              <w:rFonts w:ascii="MS Gothic" w:eastAsia="MS Gothic" w:hAnsi="MS Gothic" w:hint="eastAsia"/>
              <w:color w:val="000000" w:themeColor="text1"/>
            </w:rPr>
            <w:t>☐</w:t>
          </w:r>
        </w:sdtContent>
      </w:sdt>
      <w:r w:rsidR="00D51FA5" w:rsidRPr="00383B23">
        <w:rPr>
          <w:color w:val="000000" w:themeColor="text1"/>
        </w:rPr>
        <w:tab/>
      </w:r>
      <w:sdt>
        <w:sdtPr>
          <w:rPr>
            <w:color w:val="000000" w:themeColor="text1"/>
          </w:rPr>
          <w:id w:val="367114305"/>
          <w14:checkbox>
            <w14:checked w14:val="0"/>
            <w14:checkedState w14:val="2612" w14:font="MS Gothic"/>
            <w14:uncheckedState w14:val="2610" w14:font="MS Gothic"/>
          </w14:checkbox>
        </w:sdtPr>
        <w:sdtEndPr/>
        <w:sdtContent>
          <w:r w:rsidR="00D51FA5" w:rsidRPr="00383B23">
            <w:rPr>
              <w:rFonts w:ascii="MS Gothic" w:eastAsia="MS Gothic" w:hAnsi="MS Gothic" w:hint="eastAsia"/>
              <w:color w:val="000000" w:themeColor="text1"/>
            </w:rPr>
            <w:t>☐</w:t>
          </w:r>
        </w:sdtContent>
      </w:sdt>
      <w:r w:rsidR="0050150A" w:rsidRPr="00383B23">
        <w:rPr>
          <w:color w:val="000000" w:themeColor="text1"/>
        </w:rPr>
        <w:tab/>
      </w:r>
      <w:sdt>
        <w:sdtPr>
          <w:rPr>
            <w:color w:val="000000" w:themeColor="text1"/>
          </w:rPr>
          <w:id w:val="-1463798353"/>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p>
    <w:p w14:paraId="39B81C43" w14:textId="22B35896" w:rsidR="00880372" w:rsidRDefault="00FB4A3C"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383B23">
        <w:rPr>
          <w:color w:val="000000" w:themeColor="text1"/>
        </w:rPr>
        <w:t>Ownership</w:t>
      </w:r>
      <w:r w:rsidR="00D51FA5" w:rsidRPr="00383B23">
        <w:rPr>
          <w:color w:val="000000" w:themeColor="text1"/>
        </w:rPr>
        <w:tab/>
      </w:r>
      <w:sdt>
        <w:sdtPr>
          <w:rPr>
            <w:color w:val="000000" w:themeColor="text1"/>
          </w:rPr>
          <w:id w:val="1466782591"/>
          <w14:checkbox>
            <w14:checked w14:val="0"/>
            <w14:checkedState w14:val="2612" w14:font="MS Gothic"/>
            <w14:uncheckedState w14:val="2610" w14:font="MS Gothic"/>
          </w14:checkbox>
        </w:sdtPr>
        <w:sdtEndPr/>
        <w:sdtContent>
          <w:r w:rsidR="00D51FA5" w:rsidRPr="00383B23">
            <w:rPr>
              <w:rFonts w:ascii="MS Gothic" w:eastAsia="MS Gothic" w:hAnsi="MS Gothic" w:hint="eastAsia"/>
              <w:color w:val="000000" w:themeColor="text1"/>
            </w:rPr>
            <w:t>☐</w:t>
          </w:r>
        </w:sdtContent>
      </w:sdt>
      <w:r w:rsidR="00D51FA5" w:rsidRPr="00383B23">
        <w:rPr>
          <w:color w:val="000000" w:themeColor="text1"/>
        </w:rPr>
        <w:tab/>
      </w:r>
      <w:sdt>
        <w:sdtPr>
          <w:rPr>
            <w:color w:val="000000" w:themeColor="text1"/>
          </w:rPr>
          <w:id w:val="-707562730"/>
          <w14:checkbox>
            <w14:checked w14:val="0"/>
            <w14:checkedState w14:val="2612" w14:font="MS Gothic"/>
            <w14:uncheckedState w14:val="2610" w14:font="MS Gothic"/>
          </w14:checkbox>
        </w:sdtPr>
        <w:sdtEndPr/>
        <w:sdtContent>
          <w:r w:rsidR="00D51FA5" w:rsidRPr="00383B23">
            <w:rPr>
              <w:rFonts w:ascii="MS Gothic" w:eastAsia="MS Gothic" w:hAnsi="MS Gothic" w:hint="eastAsia"/>
              <w:color w:val="000000" w:themeColor="text1"/>
            </w:rPr>
            <w:t>☐</w:t>
          </w:r>
        </w:sdtContent>
      </w:sdt>
      <w:r w:rsidR="0050150A" w:rsidRPr="00383B23">
        <w:rPr>
          <w:color w:val="000000" w:themeColor="text1"/>
        </w:rPr>
        <w:tab/>
      </w:r>
      <w:sdt>
        <w:sdtPr>
          <w:rPr>
            <w:color w:val="000000" w:themeColor="text1"/>
          </w:rPr>
          <w:id w:val="-1611580283"/>
          <w14:checkbox>
            <w14:checked w14:val="0"/>
            <w14:checkedState w14:val="2612" w14:font="MS Gothic"/>
            <w14:uncheckedState w14:val="2610" w14:font="MS Gothic"/>
          </w14:checkbox>
        </w:sdtPr>
        <w:sdtEndPr/>
        <w:sdtContent>
          <w:r w:rsidR="0050150A" w:rsidRPr="00383B23">
            <w:rPr>
              <w:rFonts w:ascii="MS Gothic" w:eastAsia="MS Gothic" w:hAnsi="MS Gothic" w:hint="eastAsia"/>
              <w:color w:val="000000" w:themeColor="text1"/>
            </w:rPr>
            <w:t>☐</w:t>
          </w:r>
        </w:sdtContent>
      </w:sdt>
    </w:p>
    <w:p w14:paraId="0E0975A3" w14:textId="77777777" w:rsidR="00880372" w:rsidRPr="00880372" w:rsidRDefault="00FB4A3C"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880372">
        <w:rPr>
          <w:color w:val="000000" w:themeColor="text1"/>
        </w:rPr>
        <w:t xml:space="preserve">Value of </w:t>
      </w:r>
      <w:r w:rsidR="00F83BB4" w:rsidRPr="00880372">
        <w:rPr>
          <w:color w:val="000000" w:themeColor="text1"/>
        </w:rPr>
        <w:t>p</w:t>
      </w:r>
      <w:r w:rsidRPr="00880372">
        <w:rPr>
          <w:color w:val="000000" w:themeColor="text1"/>
        </w:rPr>
        <w:t>roperty</w:t>
      </w:r>
      <w:r w:rsidR="00D51FA5" w:rsidRPr="00880372">
        <w:rPr>
          <w:color w:val="000000" w:themeColor="text1"/>
        </w:rPr>
        <w:tab/>
      </w:r>
      <w:sdt>
        <w:sdtPr>
          <w:rPr>
            <w:rFonts w:ascii="MS Gothic" w:eastAsia="MS Gothic" w:hAnsi="MS Gothic"/>
            <w:color w:val="000000" w:themeColor="text1"/>
          </w:rPr>
          <w:id w:val="-495184033"/>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D51FA5" w:rsidRPr="00880372">
        <w:rPr>
          <w:color w:val="000000" w:themeColor="text1"/>
        </w:rPr>
        <w:tab/>
      </w:r>
      <w:sdt>
        <w:sdtPr>
          <w:rPr>
            <w:rFonts w:ascii="MS Gothic" w:eastAsia="MS Gothic" w:hAnsi="MS Gothic"/>
            <w:color w:val="000000" w:themeColor="text1"/>
          </w:rPr>
          <w:id w:val="1924991962"/>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50150A" w:rsidRPr="00880372">
        <w:rPr>
          <w:color w:val="000000" w:themeColor="text1"/>
        </w:rPr>
        <w:tab/>
      </w:r>
      <w:sdt>
        <w:sdtPr>
          <w:rPr>
            <w:rFonts w:ascii="MS Gothic" w:eastAsia="MS Gothic" w:hAnsi="MS Gothic"/>
            <w:color w:val="000000" w:themeColor="text1"/>
          </w:rPr>
          <w:id w:val="-1142799263"/>
          <w14:checkbox>
            <w14:checked w14:val="0"/>
            <w14:checkedState w14:val="2612" w14:font="MS Gothic"/>
            <w14:uncheckedState w14:val="2610" w14:font="MS Gothic"/>
          </w14:checkbox>
        </w:sdtPr>
        <w:sdtEndPr/>
        <w:sdtContent>
          <w:r w:rsidR="0050150A" w:rsidRPr="00880372">
            <w:rPr>
              <w:rFonts w:ascii="MS Gothic" w:eastAsia="MS Gothic" w:hAnsi="MS Gothic" w:hint="eastAsia"/>
              <w:color w:val="000000" w:themeColor="text1"/>
            </w:rPr>
            <w:t>☐</w:t>
          </w:r>
        </w:sdtContent>
      </w:sdt>
    </w:p>
    <w:p w14:paraId="1155B812" w14:textId="77777777" w:rsidR="00880372" w:rsidRPr="00880372" w:rsidRDefault="00FB4A3C"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880372">
        <w:rPr>
          <w:color w:val="000000" w:themeColor="text1"/>
        </w:rPr>
        <w:t xml:space="preserve">Accused as </w:t>
      </w:r>
      <w:r w:rsidR="00F83BB4" w:rsidRPr="00880372">
        <w:rPr>
          <w:color w:val="000000" w:themeColor="text1"/>
        </w:rPr>
        <w:t>d</w:t>
      </w:r>
      <w:r w:rsidRPr="00880372">
        <w:rPr>
          <w:color w:val="000000" w:themeColor="text1"/>
        </w:rPr>
        <w:t>river</w:t>
      </w:r>
      <w:r w:rsidR="00D51FA5" w:rsidRPr="00880372">
        <w:rPr>
          <w:color w:val="000000" w:themeColor="text1"/>
        </w:rPr>
        <w:tab/>
      </w:r>
      <w:sdt>
        <w:sdtPr>
          <w:rPr>
            <w:rFonts w:ascii="MS Gothic" w:eastAsia="MS Gothic" w:hAnsi="MS Gothic"/>
            <w:color w:val="000000" w:themeColor="text1"/>
          </w:rPr>
          <w:id w:val="-1989927963"/>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D51FA5" w:rsidRPr="00880372">
        <w:rPr>
          <w:color w:val="000000" w:themeColor="text1"/>
        </w:rPr>
        <w:tab/>
      </w:r>
      <w:sdt>
        <w:sdtPr>
          <w:rPr>
            <w:rFonts w:ascii="MS Gothic" w:eastAsia="MS Gothic" w:hAnsi="MS Gothic"/>
            <w:color w:val="000000" w:themeColor="text1"/>
          </w:rPr>
          <w:id w:val="-955170404"/>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D51FA5" w:rsidRPr="00880372">
        <w:rPr>
          <w:color w:val="000000" w:themeColor="text1"/>
        </w:rPr>
        <w:tab/>
      </w:r>
      <w:sdt>
        <w:sdtPr>
          <w:rPr>
            <w:rFonts w:ascii="MS Gothic" w:eastAsia="MS Gothic" w:hAnsi="MS Gothic"/>
            <w:color w:val="000000" w:themeColor="text1"/>
          </w:rPr>
          <w:id w:val="-31350696"/>
          <w14:checkbox>
            <w14:checked w14:val="0"/>
            <w14:checkedState w14:val="2612" w14:font="MS Gothic"/>
            <w14:uncheckedState w14:val="2610" w14:font="MS Gothic"/>
          </w14:checkbox>
        </w:sdtPr>
        <w:sdtEndPr/>
        <w:sdtContent>
          <w:r w:rsidR="0050150A" w:rsidRPr="00880372">
            <w:rPr>
              <w:rFonts w:ascii="MS Gothic" w:eastAsia="MS Gothic" w:hAnsi="MS Gothic" w:hint="eastAsia"/>
              <w:color w:val="000000" w:themeColor="text1"/>
            </w:rPr>
            <w:t>☐</w:t>
          </w:r>
        </w:sdtContent>
      </w:sdt>
    </w:p>
    <w:p w14:paraId="2E0796F4" w14:textId="77777777" w:rsidR="00880372" w:rsidRPr="00880372" w:rsidRDefault="00FB4A3C"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880372">
        <w:rPr>
          <w:color w:val="000000" w:themeColor="text1"/>
        </w:rPr>
        <w:t>Death/injuries caused by accused</w:t>
      </w:r>
      <w:r w:rsidR="00D51FA5" w:rsidRPr="00880372">
        <w:rPr>
          <w:color w:val="000000" w:themeColor="text1"/>
        </w:rPr>
        <w:tab/>
      </w:r>
      <w:sdt>
        <w:sdtPr>
          <w:rPr>
            <w:rFonts w:ascii="MS Gothic" w:eastAsia="MS Gothic" w:hAnsi="MS Gothic"/>
            <w:color w:val="000000" w:themeColor="text1"/>
          </w:rPr>
          <w:id w:val="266816173"/>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D51FA5" w:rsidRPr="00880372">
        <w:rPr>
          <w:color w:val="000000" w:themeColor="text1"/>
        </w:rPr>
        <w:tab/>
      </w:r>
      <w:sdt>
        <w:sdtPr>
          <w:rPr>
            <w:rFonts w:ascii="MS Gothic" w:eastAsia="MS Gothic" w:hAnsi="MS Gothic"/>
            <w:color w:val="000000" w:themeColor="text1"/>
          </w:rPr>
          <w:id w:val="675928314"/>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50150A" w:rsidRPr="00880372">
        <w:rPr>
          <w:color w:val="000000" w:themeColor="text1"/>
        </w:rPr>
        <w:tab/>
      </w:r>
      <w:sdt>
        <w:sdtPr>
          <w:rPr>
            <w:rFonts w:ascii="MS Gothic" w:eastAsia="MS Gothic" w:hAnsi="MS Gothic"/>
            <w:color w:val="000000" w:themeColor="text1"/>
          </w:rPr>
          <w:id w:val="-1098872918"/>
          <w14:checkbox>
            <w14:checked w14:val="0"/>
            <w14:checkedState w14:val="2612" w14:font="MS Gothic"/>
            <w14:uncheckedState w14:val="2610" w14:font="MS Gothic"/>
          </w14:checkbox>
        </w:sdtPr>
        <w:sdtEndPr/>
        <w:sdtContent>
          <w:r w:rsidR="0050150A" w:rsidRPr="00880372">
            <w:rPr>
              <w:rFonts w:ascii="MS Gothic" w:eastAsia="MS Gothic" w:hAnsi="MS Gothic" w:hint="eastAsia"/>
              <w:color w:val="000000" w:themeColor="text1"/>
            </w:rPr>
            <w:t>☐</w:t>
          </w:r>
        </w:sdtContent>
      </w:sdt>
    </w:p>
    <w:p w14:paraId="71B34F12" w14:textId="77777777" w:rsidR="00880372" w:rsidRPr="00880372" w:rsidRDefault="00FB4A3C"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880372">
        <w:rPr>
          <w:color w:val="000000" w:themeColor="text1"/>
        </w:rPr>
        <w:t xml:space="preserve">Age of </w:t>
      </w:r>
      <w:r w:rsidR="00F83BB4" w:rsidRPr="00880372">
        <w:rPr>
          <w:color w:val="000000" w:themeColor="text1"/>
        </w:rPr>
        <w:t>c</w:t>
      </w:r>
      <w:r w:rsidRPr="00880372">
        <w:rPr>
          <w:color w:val="000000" w:themeColor="text1"/>
        </w:rPr>
        <w:t>omplainant</w:t>
      </w:r>
      <w:r w:rsidR="00D51FA5" w:rsidRPr="00880372">
        <w:rPr>
          <w:color w:val="000000" w:themeColor="text1"/>
        </w:rPr>
        <w:tab/>
      </w:r>
      <w:sdt>
        <w:sdtPr>
          <w:rPr>
            <w:rFonts w:ascii="MS Gothic" w:eastAsia="MS Gothic" w:hAnsi="MS Gothic"/>
            <w:color w:val="000000" w:themeColor="text1"/>
          </w:rPr>
          <w:id w:val="533775894"/>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D51FA5" w:rsidRPr="00880372">
        <w:rPr>
          <w:color w:val="000000" w:themeColor="text1"/>
        </w:rPr>
        <w:tab/>
      </w:r>
      <w:sdt>
        <w:sdtPr>
          <w:rPr>
            <w:rFonts w:ascii="MS Gothic" w:eastAsia="MS Gothic" w:hAnsi="MS Gothic"/>
            <w:color w:val="000000" w:themeColor="text1"/>
          </w:rPr>
          <w:id w:val="-1872449844"/>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50150A" w:rsidRPr="00880372">
        <w:rPr>
          <w:color w:val="000000" w:themeColor="text1"/>
        </w:rPr>
        <w:tab/>
      </w:r>
      <w:sdt>
        <w:sdtPr>
          <w:rPr>
            <w:rFonts w:ascii="MS Gothic" w:eastAsia="MS Gothic" w:hAnsi="MS Gothic"/>
            <w:color w:val="000000" w:themeColor="text1"/>
          </w:rPr>
          <w:id w:val="534163712"/>
          <w14:checkbox>
            <w14:checked w14:val="0"/>
            <w14:checkedState w14:val="2612" w14:font="MS Gothic"/>
            <w14:uncheckedState w14:val="2610" w14:font="MS Gothic"/>
          </w14:checkbox>
        </w:sdtPr>
        <w:sdtEndPr/>
        <w:sdtContent>
          <w:r w:rsidR="0050150A" w:rsidRPr="00880372">
            <w:rPr>
              <w:rFonts w:ascii="MS Gothic" w:eastAsia="MS Gothic" w:hAnsi="MS Gothic" w:hint="eastAsia"/>
              <w:color w:val="000000" w:themeColor="text1"/>
            </w:rPr>
            <w:t>☐</w:t>
          </w:r>
        </w:sdtContent>
      </w:sdt>
    </w:p>
    <w:p w14:paraId="41C59568" w14:textId="77777777" w:rsidR="00880372" w:rsidRPr="00880372" w:rsidRDefault="00FB4A3C"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880372">
        <w:rPr>
          <w:color w:val="000000" w:themeColor="text1"/>
        </w:rPr>
        <w:t>Nature of drug</w:t>
      </w:r>
      <w:r w:rsidR="00457B0E" w:rsidRPr="00880372">
        <w:rPr>
          <w:color w:val="000000" w:themeColor="text1"/>
        </w:rPr>
        <w:t xml:space="preserve"> </w:t>
      </w:r>
      <w:r w:rsidR="00D51FA5" w:rsidRPr="00880372">
        <w:rPr>
          <w:color w:val="000000" w:themeColor="text1"/>
        </w:rPr>
        <w:tab/>
      </w:r>
      <w:sdt>
        <w:sdtPr>
          <w:rPr>
            <w:rFonts w:ascii="MS Gothic" w:eastAsia="MS Gothic" w:hAnsi="MS Gothic"/>
            <w:color w:val="000000" w:themeColor="text1"/>
          </w:rPr>
          <w:id w:val="754710040"/>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D51FA5" w:rsidRPr="00880372">
        <w:rPr>
          <w:color w:val="000000" w:themeColor="text1"/>
        </w:rPr>
        <w:tab/>
      </w:r>
      <w:sdt>
        <w:sdtPr>
          <w:rPr>
            <w:rFonts w:ascii="MS Gothic" w:eastAsia="MS Gothic" w:hAnsi="MS Gothic"/>
            <w:color w:val="000000" w:themeColor="text1"/>
          </w:rPr>
          <w:id w:val="1888447193"/>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50150A" w:rsidRPr="00880372">
        <w:rPr>
          <w:color w:val="000000" w:themeColor="text1"/>
        </w:rPr>
        <w:tab/>
      </w:r>
      <w:sdt>
        <w:sdtPr>
          <w:rPr>
            <w:rFonts w:ascii="MS Gothic" w:eastAsia="MS Gothic" w:hAnsi="MS Gothic"/>
            <w:color w:val="000000" w:themeColor="text1"/>
          </w:rPr>
          <w:id w:val="-1416706007"/>
          <w14:checkbox>
            <w14:checked w14:val="0"/>
            <w14:checkedState w14:val="2612" w14:font="MS Gothic"/>
            <w14:uncheckedState w14:val="2610" w14:font="MS Gothic"/>
          </w14:checkbox>
        </w:sdtPr>
        <w:sdtEndPr/>
        <w:sdtContent>
          <w:r w:rsidR="0050150A" w:rsidRPr="00880372">
            <w:rPr>
              <w:rFonts w:ascii="MS Gothic" w:eastAsia="MS Gothic" w:hAnsi="MS Gothic" w:hint="eastAsia"/>
              <w:color w:val="000000" w:themeColor="text1"/>
            </w:rPr>
            <w:t>☐</w:t>
          </w:r>
        </w:sdtContent>
      </w:sdt>
    </w:p>
    <w:p w14:paraId="7B16F19B" w14:textId="68332066" w:rsidR="00880372" w:rsidRPr="00880372" w:rsidRDefault="00D96064"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880372">
        <w:rPr>
          <w:color w:val="000000" w:themeColor="text1"/>
        </w:rPr>
        <w:t>Possession of drug</w:t>
      </w:r>
      <w:r w:rsidR="008F264F">
        <w:rPr>
          <w:color w:val="000000" w:themeColor="text1"/>
        </w:rPr>
        <w:t xml:space="preserve">                               </w:t>
      </w:r>
      <w:r w:rsidR="00D51FA5" w:rsidRPr="00880372">
        <w:rPr>
          <w:color w:val="000000" w:themeColor="text1"/>
        </w:rPr>
        <w:tab/>
      </w:r>
      <w:sdt>
        <w:sdtPr>
          <w:rPr>
            <w:rFonts w:ascii="MS Gothic" w:eastAsia="MS Gothic" w:hAnsi="MS Gothic"/>
            <w:color w:val="000000" w:themeColor="text1"/>
          </w:rPr>
          <w:id w:val="541411335"/>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D51FA5" w:rsidRPr="00880372">
        <w:rPr>
          <w:color w:val="000000" w:themeColor="text1"/>
        </w:rPr>
        <w:tab/>
      </w:r>
      <w:sdt>
        <w:sdtPr>
          <w:rPr>
            <w:rFonts w:ascii="MS Gothic" w:eastAsia="MS Gothic" w:hAnsi="MS Gothic"/>
            <w:color w:val="000000" w:themeColor="text1"/>
          </w:rPr>
          <w:id w:val="1613246166"/>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D51FA5" w:rsidRPr="00880372">
        <w:rPr>
          <w:color w:val="000000" w:themeColor="text1"/>
        </w:rPr>
        <w:tab/>
      </w:r>
      <w:sdt>
        <w:sdtPr>
          <w:rPr>
            <w:rFonts w:ascii="MS Gothic" w:eastAsia="MS Gothic" w:hAnsi="MS Gothic"/>
            <w:color w:val="000000" w:themeColor="text1"/>
          </w:rPr>
          <w:id w:val="1732181360"/>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p>
    <w:p w14:paraId="43921466" w14:textId="6F2E1536" w:rsidR="00880372" w:rsidRPr="00880372" w:rsidRDefault="00D96064"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880372">
        <w:rPr>
          <w:color w:val="000000" w:themeColor="text1"/>
        </w:rPr>
        <w:t>Drug is “for the purpose of trafficking</w:t>
      </w:r>
      <w:r w:rsidR="008F264F">
        <w:rPr>
          <w:color w:val="000000" w:themeColor="text1"/>
        </w:rPr>
        <w:t>”</w:t>
      </w:r>
      <w:r w:rsidR="008F264F">
        <w:rPr>
          <w:color w:val="000000" w:themeColor="text1"/>
        </w:rPr>
        <w:tab/>
      </w:r>
      <w:sdt>
        <w:sdtPr>
          <w:rPr>
            <w:rFonts w:ascii="MS Gothic" w:eastAsia="MS Gothic" w:hAnsi="MS Gothic"/>
            <w:color w:val="000000" w:themeColor="text1"/>
          </w:rPr>
          <w:id w:val="1338886810"/>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D51FA5" w:rsidRPr="00880372">
        <w:rPr>
          <w:color w:val="000000" w:themeColor="text1"/>
        </w:rPr>
        <w:tab/>
      </w:r>
      <w:sdt>
        <w:sdtPr>
          <w:rPr>
            <w:rFonts w:ascii="MS Gothic" w:eastAsia="MS Gothic" w:hAnsi="MS Gothic"/>
            <w:color w:val="000000" w:themeColor="text1"/>
          </w:rPr>
          <w:id w:val="-487016305"/>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50150A" w:rsidRPr="00880372">
        <w:rPr>
          <w:color w:val="000000" w:themeColor="text1"/>
        </w:rPr>
        <w:tab/>
      </w:r>
      <w:sdt>
        <w:sdtPr>
          <w:rPr>
            <w:rFonts w:ascii="MS Gothic" w:eastAsia="MS Gothic" w:hAnsi="MS Gothic"/>
            <w:color w:val="000000" w:themeColor="text1"/>
          </w:rPr>
          <w:id w:val="-1558770684"/>
          <w14:checkbox>
            <w14:checked w14:val="0"/>
            <w14:checkedState w14:val="2612" w14:font="MS Gothic"/>
            <w14:uncheckedState w14:val="2610" w14:font="MS Gothic"/>
          </w14:checkbox>
        </w:sdtPr>
        <w:sdtEndPr/>
        <w:sdtContent>
          <w:r w:rsidR="0050150A" w:rsidRPr="00880372">
            <w:rPr>
              <w:rFonts w:ascii="MS Gothic" w:eastAsia="MS Gothic" w:hAnsi="MS Gothic" w:hint="eastAsia"/>
              <w:color w:val="000000" w:themeColor="text1"/>
            </w:rPr>
            <w:t>☐</w:t>
          </w:r>
        </w:sdtContent>
      </w:sdt>
    </w:p>
    <w:p w14:paraId="27E148DE" w14:textId="77777777" w:rsidR="00880372" w:rsidRPr="00880372" w:rsidRDefault="00D96064"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880372">
        <w:rPr>
          <w:color w:val="000000" w:themeColor="text1"/>
        </w:rPr>
        <w:t>Quantity of drug</w:t>
      </w:r>
      <w:r w:rsidRPr="00880372">
        <w:rPr>
          <w:color w:val="000000" w:themeColor="text1"/>
        </w:rPr>
        <w:tab/>
      </w:r>
      <w:sdt>
        <w:sdtPr>
          <w:rPr>
            <w:rFonts w:ascii="MS Gothic" w:eastAsia="MS Gothic" w:hAnsi="MS Gothic"/>
            <w:color w:val="000000" w:themeColor="text1"/>
          </w:rPr>
          <w:id w:val="-2090228595"/>
          <w14:checkbox>
            <w14:checked w14:val="0"/>
            <w14:checkedState w14:val="2612" w14:font="MS Gothic"/>
            <w14:uncheckedState w14:val="2610" w14:font="MS Gothic"/>
          </w14:checkbox>
        </w:sdtPr>
        <w:sdtEndPr/>
        <w:sdtContent>
          <w:r w:rsidRPr="00880372">
            <w:rPr>
              <w:rFonts w:ascii="MS Gothic" w:eastAsia="MS Gothic" w:hAnsi="MS Gothic" w:hint="eastAsia"/>
              <w:color w:val="000000" w:themeColor="text1"/>
            </w:rPr>
            <w:t>☐</w:t>
          </w:r>
        </w:sdtContent>
      </w:sdt>
      <w:r w:rsidRPr="00880372">
        <w:rPr>
          <w:color w:val="000000" w:themeColor="text1"/>
        </w:rPr>
        <w:tab/>
      </w:r>
      <w:sdt>
        <w:sdtPr>
          <w:rPr>
            <w:rFonts w:ascii="MS Gothic" w:eastAsia="MS Gothic" w:hAnsi="MS Gothic"/>
            <w:color w:val="000000" w:themeColor="text1"/>
          </w:rPr>
          <w:id w:val="346528268"/>
          <w14:checkbox>
            <w14:checked w14:val="0"/>
            <w14:checkedState w14:val="2612" w14:font="MS Gothic"/>
            <w14:uncheckedState w14:val="2610" w14:font="MS Gothic"/>
          </w14:checkbox>
        </w:sdtPr>
        <w:sdtEndPr/>
        <w:sdtContent>
          <w:r w:rsidRPr="00880372">
            <w:rPr>
              <w:rFonts w:ascii="MS Gothic" w:eastAsia="MS Gothic" w:hAnsi="MS Gothic" w:hint="eastAsia"/>
              <w:color w:val="000000" w:themeColor="text1"/>
            </w:rPr>
            <w:t>☐</w:t>
          </w:r>
        </w:sdtContent>
      </w:sdt>
      <w:r w:rsidRPr="00880372">
        <w:rPr>
          <w:color w:val="000000" w:themeColor="text1"/>
        </w:rPr>
        <w:tab/>
      </w:r>
      <w:sdt>
        <w:sdtPr>
          <w:rPr>
            <w:rFonts w:ascii="MS Gothic" w:eastAsia="MS Gothic" w:hAnsi="MS Gothic"/>
            <w:color w:val="000000" w:themeColor="text1"/>
          </w:rPr>
          <w:id w:val="648175655"/>
          <w14:checkbox>
            <w14:checked w14:val="0"/>
            <w14:checkedState w14:val="2612" w14:font="MS Gothic"/>
            <w14:uncheckedState w14:val="2610" w14:font="MS Gothic"/>
          </w14:checkbox>
        </w:sdtPr>
        <w:sdtEndPr/>
        <w:sdtContent>
          <w:r w:rsidRPr="00880372">
            <w:rPr>
              <w:rFonts w:ascii="MS Gothic" w:eastAsia="MS Gothic" w:hAnsi="MS Gothic" w:hint="eastAsia"/>
              <w:color w:val="000000" w:themeColor="text1"/>
            </w:rPr>
            <w:t>☐</w:t>
          </w:r>
        </w:sdtContent>
      </w:sdt>
    </w:p>
    <w:p w14:paraId="07F16EBB" w14:textId="77777777" w:rsidR="00880372" w:rsidRPr="00880372" w:rsidRDefault="00FB4A3C"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880372">
        <w:rPr>
          <w:color w:val="000000" w:themeColor="text1"/>
        </w:rPr>
        <w:t>Service of notice</w:t>
      </w:r>
      <w:r w:rsidR="0050150A" w:rsidRPr="00880372">
        <w:rPr>
          <w:color w:val="000000" w:themeColor="text1"/>
        </w:rPr>
        <w:tab/>
      </w:r>
      <w:sdt>
        <w:sdtPr>
          <w:rPr>
            <w:rFonts w:ascii="MS Gothic" w:eastAsia="MS Gothic" w:hAnsi="MS Gothic"/>
            <w:color w:val="000000" w:themeColor="text1"/>
          </w:rPr>
          <w:id w:val="-1457096129"/>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D51FA5" w:rsidRPr="00880372">
        <w:rPr>
          <w:color w:val="000000" w:themeColor="text1"/>
        </w:rPr>
        <w:tab/>
      </w:r>
      <w:sdt>
        <w:sdtPr>
          <w:rPr>
            <w:rFonts w:ascii="MS Gothic" w:eastAsia="MS Gothic" w:hAnsi="MS Gothic"/>
            <w:color w:val="000000" w:themeColor="text1"/>
          </w:rPr>
          <w:id w:val="570929123"/>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50150A" w:rsidRPr="00880372">
        <w:rPr>
          <w:color w:val="000000" w:themeColor="text1"/>
        </w:rPr>
        <w:tab/>
      </w:r>
      <w:sdt>
        <w:sdtPr>
          <w:rPr>
            <w:rFonts w:ascii="MS Gothic" w:eastAsia="MS Gothic" w:hAnsi="MS Gothic"/>
            <w:color w:val="000000" w:themeColor="text1"/>
          </w:rPr>
          <w:id w:val="1387993738"/>
          <w14:checkbox>
            <w14:checked w14:val="0"/>
            <w14:checkedState w14:val="2612" w14:font="MS Gothic"/>
            <w14:uncheckedState w14:val="2610" w14:font="MS Gothic"/>
          </w14:checkbox>
        </w:sdtPr>
        <w:sdtEndPr/>
        <w:sdtContent>
          <w:r w:rsidR="0050150A" w:rsidRPr="00880372">
            <w:rPr>
              <w:rFonts w:ascii="MS Gothic" w:eastAsia="MS Gothic" w:hAnsi="MS Gothic" w:hint="eastAsia"/>
              <w:color w:val="000000" w:themeColor="text1"/>
            </w:rPr>
            <w:t>☐</w:t>
          </w:r>
        </w:sdtContent>
      </w:sdt>
    </w:p>
    <w:p w14:paraId="16BB7ACC" w14:textId="394ADC47" w:rsidR="00457B0E" w:rsidRPr="00880372" w:rsidRDefault="00457B0E" w:rsidP="008F264F">
      <w:pPr>
        <w:pStyle w:val="ListParagraph"/>
        <w:numPr>
          <w:ilvl w:val="0"/>
          <w:numId w:val="22"/>
        </w:numPr>
        <w:tabs>
          <w:tab w:val="left" w:pos="720"/>
          <w:tab w:val="left" w:pos="1080"/>
          <w:tab w:val="left" w:pos="1440"/>
          <w:tab w:val="left" w:pos="4680"/>
          <w:tab w:val="left" w:pos="6480"/>
          <w:tab w:val="left" w:pos="8460"/>
          <w:tab w:val="left" w:pos="8640"/>
        </w:tabs>
        <w:spacing w:after="0"/>
        <w:ind w:left="1080"/>
        <w:rPr>
          <w:color w:val="000000" w:themeColor="text1"/>
        </w:rPr>
      </w:pPr>
      <w:r w:rsidRPr="00880372">
        <w:rPr>
          <w:color w:val="000000" w:themeColor="text1"/>
        </w:rPr>
        <w:t>P</w:t>
      </w:r>
      <w:r w:rsidR="00FB4A3C" w:rsidRPr="00880372">
        <w:rPr>
          <w:color w:val="000000" w:themeColor="text1"/>
        </w:rPr>
        <w:t>hotographs</w:t>
      </w:r>
      <w:r w:rsidR="0050150A" w:rsidRPr="00880372">
        <w:rPr>
          <w:color w:val="000000" w:themeColor="text1"/>
        </w:rPr>
        <w:tab/>
      </w:r>
      <w:sdt>
        <w:sdtPr>
          <w:rPr>
            <w:rFonts w:ascii="MS Gothic" w:eastAsia="MS Gothic" w:hAnsi="MS Gothic"/>
            <w:color w:val="000000" w:themeColor="text1"/>
          </w:rPr>
          <w:id w:val="2120025503"/>
          <w14:checkbox>
            <w14:checked w14:val="0"/>
            <w14:checkedState w14:val="2612" w14:font="MS Gothic"/>
            <w14:uncheckedState w14:val="2610" w14:font="MS Gothic"/>
          </w14:checkbox>
        </w:sdtPr>
        <w:sdtEndPr/>
        <w:sdtContent>
          <w:r w:rsidR="0050150A" w:rsidRPr="00880372">
            <w:rPr>
              <w:rFonts w:ascii="MS Gothic" w:eastAsia="MS Gothic" w:hAnsi="MS Gothic" w:hint="eastAsia"/>
              <w:color w:val="000000" w:themeColor="text1"/>
            </w:rPr>
            <w:t>☐</w:t>
          </w:r>
        </w:sdtContent>
      </w:sdt>
      <w:r w:rsidRPr="00880372">
        <w:rPr>
          <w:color w:val="000000" w:themeColor="text1"/>
        </w:rPr>
        <w:tab/>
      </w:r>
      <w:sdt>
        <w:sdtPr>
          <w:rPr>
            <w:rFonts w:ascii="MS Gothic" w:eastAsia="MS Gothic" w:hAnsi="MS Gothic"/>
            <w:color w:val="000000" w:themeColor="text1"/>
          </w:rPr>
          <w:id w:val="-529954745"/>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r w:rsidR="00D51FA5" w:rsidRPr="00880372">
        <w:rPr>
          <w:color w:val="000000" w:themeColor="text1"/>
        </w:rPr>
        <w:tab/>
      </w:r>
      <w:sdt>
        <w:sdtPr>
          <w:rPr>
            <w:rFonts w:ascii="MS Gothic" w:eastAsia="MS Gothic" w:hAnsi="MS Gothic"/>
            <w:color w:val="000000" w:themeColor="text1"/>
          </w:rPr>
          <w:id w:val="1934626487"/>
          <w14:checkbox>
            <w14:checked w14:val="0"/>
            <w14:checkedState w14:val="2612" w14:font="MS Gothic"/>
            <w14:uncheckedState w14:val="2610" w14:font="MS Gothic"/>
          </w14:checkbox>
        </w:sdtPr>
        <w:sdtEndPr/>
        <w:sdtContent>
          <w:r w:rsidR="00D51FA5" w:rsidRPr="00880372">
            <w:rPr>
              <w:rFonts w:ascii="MS Gothic" w:eastAsia="MS Gothic" w:hAnsi="MS Gothic" w:hint="eastAsia"/>
              <w:color w:val="000000" w:themeColor="text1"/>
            </w:rPr>
            <w:t>☐</w:t>
          </w:r>
        </w:sdtContent>
      </w:sdt>
    </w:p>
    <w:p w14:paraId="31629484" w14:textId="77777777" w:rsidR="00FB4A3C" w:rsidRPr="00383B23" w:rsidRDefault="00FB4A3C" w:rsidP="008F264F">
      <w:pPr>
        <w:tabs>
          <w:tab w:val="left" w:pos="720"/>
          <w:tab w:val="left" w:pos="1080"/>
          <w:tab w:val="left" w:pos="1440"/>
        </w:tabs>
        <w:spacing w:after="0"/>
        <w:ind w:left="360"/>
        <w:rPr>
          <w:color w:val="000000" w:themeColor="text1"/>
        </w:rPr>
      </w:pPr>
    </w:p>
    <w:p w14:paraId="2A28244A" w14:textId="07952547" w:rsidR="00FB0E58"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t xml:space="preserve">PART </w:t>
      </w:r>
      <w:r w:rsidR="004E373A" w:rsidRPr="00383B23">
        <w:rPr>
          <w:b/>
          <w:color w:val="000000" w:themeColor="text1"/>
        </w:rPr>
        <w:t>P</w:t>
      </w:r>
      <w:r w:rsidRPr="00383B23">
        <w:rPr>
          <w:b/>
          <w:color w:val="000000" w:themeColor="text1"/>
        </w:rPr>
        <w:br/>
      </w:r>
      <w:r w:rsidR="00FB0E58" w:rsidRPr="00383B23">
        <w:rPr>
          <w:b/>
          <w:color w:val="000000" w:themeColor="text1"/>
        </w:rPr>
        <w:t>LENGTH OF TRIAL</w:t>
      </w:r>
    </w:p>
    <w:p w14:paraId="6104E9E5" w14:textId="77777777" w:rsidR="00FB0E58" w:rsidRPr="00383B23" w:rsidRDefault="00FB0E58" w:rsidP="00FB0E58">
      <w:pPr>
        <w:spacing w:after="0"/>
        <w:rPr>
          <w:color w:val="000000" w:themeColor="text1"/>
          <w:sz w:val="20"/>
          <w:szCs w:val="20"/>
        </w:rPr>
      </w:pPr>
    </w:p>
    <w:p w14:paraId="2DE84C78" w14:textId="06972C63" w:rsidR="00FB4A3C" w:rsidRPr="00383B23" w:rsidRDefault="00181665" w:rsidP="00B95BFB">
      <w:pPr>
        <w:tabs>
          <w:tab w:val="left" w:pos="540"/>
          <w:tab w:val="left" w:pos="720"/>
          <w:tab w:val="left" w:pos="1080"/>
          <w:tab w:val="left" w:pos="1440"/>
        </w:tabs>
        <w:spacing w:after="0"/>
        <w:rPr>
          <w:b/>
          <w:color w:val="000000" w:themeColor="text1"/>
        </w:rPr>
      </w:pPr>
      <w:r w:rsidRPr="00383B23">
        <w:rPr>
          <w:color w:val="000000" w:themeColor="text1"/>
        </w:rPr>
        <w:t>4</w:t>
      </w:r>
      <w:r w:rsidR="0093105D">
        <w:rPr>
          <w:color w:val="000000" w:themeColor="text1"/>
        </w:rPr>
        <w:t>6</w:t>
      </w:r>
      <w:r w:rsidR="00A44E15" w:rsidRPr="00383B23">
        <w:rPr>
          <w:color w:val="000000" w:themeColor="text1"/>
        </w:rPr>
        <w:t>.</w:t>
      </w:r>
      <w:r w:rsidR="00A44E15" w:rsidRPr="00383B23">
        <w:rPr>
          <w:color w:val="000000" w:themeColor="text1"/>
        </w:rPr>
        <w:tab/>
      </w:r>
      <w:r w:rsidR="00FB4A3C" w:rsidRPr="00383B23">
        <w:rPr>
          <w:b/>
          <w:color w:val="000000" w:themeColor="text1"/>
        </w:rPr>
        <w:t xml:space="preserve">Time </w:t>
      </w:r>
      <w:r w:rsidR="00F83BB4" w:rsidRPr="00383B23">
        <w:rPr>
          <w:b/>
          <w:color w:val="000000" w:themeColor="text1"/>
        </w:rPr>
        <w:t>e</w:t>
      </w:r>
      <w:r w:rsidR="00FB4A3C" w:rsidRPr="00383B23">
        <w:rPr>
          <w:b/>
          <w:color w:val="000000" w:themeColor="text1"/>
        </w:rPr>
        <w:t>stimates</w:t>
      </w:r>
    </w:p>
    <w:p w14:paraId="43CA5A21" w14:textId="77777777" w:rsidR="00B95BFB" w:rsidRPr="00383B23" w:rsidRDefault="00B95BFB" w:rsidP="00B95BFB">
      <w:pPr>
        <w:tabs>
          <w:tab w:val="left" w:pos="540"/>
          <w:tab w:val="left" w:pos="720"/>
          <w:tab w:val="left" w:pos="1080"/>
          <w:tab w:val="left" w:pos="1440"/>
        </w:tabs>
        <w:spacing w:after="0"/>
        <w:rPr>
          <w:color w:val="000000" w:themeColor="text1"/>
        </w:rPr>
      </w:pPr>
    </w:p>
    <w:p w14:paraId="44F08937" w14:textId="46A96B44" w:rsidR="00A44E15" w:rsidRPr="00383B23" w:rsidRDefault="00A44E15" w:rsidP="00FB4A3C">
      <w:pPr>
        <w:tabs>
          <w:tab w:val="left" w:pos="720"/>
          <w:tab w:val="left" w:pos="1080"/>
          <w:tab w:val="left" w:pos="1440"/>
        </w:tabs>
        <w:spacing w:after="0"/>
        <w:rPr>
          <w:color w:val="000000" w:themeColor="text1"/>
        </w:rPr>
      </w:pPr>
      <w:r w:rsidRPr="00383B23">
        <w:rPr>
          <w:color w:val="000000" w:themeColor="text1"/>
        </w:rPr>
        <w:tab/>
        <w:t>a)</w:t>
      </w:r>
      <w:r w:rsidRPr="00383B23">
        <w:rPr>
          <w:color w:val="000000" w:themeColor="text1"/>
        </w:rPr>
        <w:tab/>
        <w:t xml:space="preserve">Anticipated </w:t>
      </w:r>
      <w:r w:rsidR="00F83BB4" w:rsidRPr="00383B23">
        <w:rPr>
          <w:color w:val="000000" w:themeColor="text1"/>
        </w:rPr>
        <w:t>n</w:t>
      </w:r>
      <w:r w:rsidRPr="00383B23">
        <w:rPr>
          <w:color w:val="000000" w:themeColor="text1"/>
        </w:rPr>
        <w:t xml:space="preserve">umber of Crown </w:t>
      </w:r>
      <w:r w:rsidR="00F83BB4" w:rsidRPr="00383B23">
        <w:rPr>
          <w:color w:val="000000" w:themeColor="text1"/>
        </w:rPr>
        <w:t>w</w:t>
      </w:r>
      <w:r w:rsidRPr="00383B23">
        <w:rPr>
          <w:color w:val="000000" w:themeColor="text1"/>
        </w:rPr>
        <w:t>itnesses</w:t>
      </w:r>
      <w:r w:rsidR="00F83BB4" w:rsidRPr="00383B23">
        <w:rPr>
          <w:color w:val="000000" w:themeColor="text1"/>
        </w:rPr>
        <w:tab/>
        <w:t>______</w:t>
      </w:r>
    </w:p>
    <w:p w14:paraId="2C982824" w14:textId="77777777" w:rsidR="00181665" w:rsidRPr="00383B23" w:rsidRDefault="00181665" w:rsidP="00FB4A3C">
      <w:pPr>
        <w:tabs>
          <w:tab w:val="left" w:pos="720"/>
          <w:tab w:val="left" w:pos="1080"/>
          <w:tab w:val="left" w:pos="1440"/>
        </w:tabs>
        <w:spacing w:after="0"/>
        <w:rPr>
          <w:color w:val="000000" w:themeColor="text1"/>
        </w:rPr>
      </w:pPr>
    </w:p>
    <w:p w14:paraId="76E79F91" w14:textId="3060D6B0" w:rsidR="00DF2F57" w:rsidRPr="00383B23" w:rsidRDefault="00DF2F57" w:rsidP="00FB4A3C">
      <w:pPr>
        <w:tabs>
          <w:tab w:val="left" w:pos="720"/>
          <w:tab w:val="left" w:pos="1080"/>
          <w:tab w:val="left" w:pos="1440"/>
        </w:tabs>
        <w:spacing w:after="0"/>
        <w:rPr>
          <w:b/>
          <w:bCs/>
          <w:color w:val="000000" w:themeColor="text1"/>
        </w:rPr>
      </w:pPr>
      <w:r w:rsidRPr="00383B23">
        <w:rPr>
          <w:color w:val="000000" w:themeColor="text1"/>
        </w:rPr>
        <w:tab/>
      </w:r>
      <w:r w:rsidRPr="00383B23">
        <w:rPr>
          <w:b/>
          <w:bCs/>
          <w:color w:val="000000" w:themeColor="text1"/>
        </w:rPr>
        <w:t>Crown:</w:t>
      </w:r>
    </w:p>
    <w:p w14:paraId="0DBD5084" w14:textId="3F76B89E" w:rsidR="00181665" w:rsidRPr="00383B23" w:rsidRDefault="00A44E15" w:rsidP="00181665">
      <w:pPr>
        <w:tabs>
          <w:tab w:val="left" w:pos="720"/>
          <w:tab w:val="left" w:pos="1080"/>
          <w:tab w:val="left" w:pos="1440"/>
        </w:tabs>
        <w:spacing w:after="0"/>
        <w:rPr>
          <w:color w:val="000000" w:themeColor="text1"/>
        </w:rPr>
      </w:pPr>
      <w:r w:rsidRPr="00383B23">
        <w:rPr>
          <w:color w:val="000000" w:themeColor="text1"/>
        </w:rPr>
        <w:tab/>
        <w:t>b)</w:t>
      </w:r>
      <w:r w:rsidRPr="00383B23">
        <w:rPr>
          <w:color w:val="000000" w:themeColor="text1"/>
        </w:rPr>
        <w:tab/>
      </w:r>
      <w:r w:rsidR="00DF2F57" w:rsidRPr="00383B23">
        <w:rPr>
          <w:color w:val="000000" w:themeColor="text1"/>
        </w:rPr>
        <w:t>T</w:t>
      </w:r>
      <w:r w:rsidR="00181665" w:rsidRPr="00383B23">
        <w:rPr>
          <w:color w:val="000000" w:themeColor="text1"/>
        </w:rPr>
        <w:t xml:space="preserve">ime </w:t>
      </w:r>
      <w:proofErr w:type="gramStart"/>
      <w:r w:rsidR="00181665" w:rsidRPr="00383B23">
        <w:rPr>
          <w:color w:val="000000" w:themeColor="text1"/>
        </w:rPr>
        <w:t>estimate</w:t>
      </w:r>
      <w:proofErr w:type="gramEnd"/>
      <w:r w:rsidR="00181665" w:rsidRPr="00383B23">
        <w:rPr>
          <w:color w:val="000000" w:themeColor="text1"/>
        </w:rPr>
        <w:t xml:space="preserve"> for </w:t>
      </w:r>
      <w:r w:rsidR="00181665" w:rsidRPr="00383B23">
        <w:rPr>
          <w:iCs/>
          <w:color w:val="000000" w:themeColor="text1"/>
        </w:rPr>
        <w:t>pre-trial hearings</w:t>
      </w:r>
      <w:r w:rsidR="00181665" w:rsidRPr="00383B23">
        <w:rPr>
          <w:color w:val="000000" w:themeColor="text1"/>
        </w:rPr>
        <w:tab/>
      </w:r>
      <w:r w:rsidR="00DF2F57" w:rsidRPr="00383B23">
        <w:rPr>
          <w:color w:val="000000" w:themeColor="text1"/>
        </w:rPr>
        <w:tab/>
      </w:r>
      <w:proofErr w:type="gramStart"/>
      <w:r w:rsidR="00181665" w:rsidRPr="00383B23">
        <w:rPr>
          <w:color w:val="000000" w:themeColor="text1"/>
        </w:rPr>
        <w:t>Evidence  _</w:t>
      </w:r>
      <w:proofErr w:type="gramEnd"/>
      <w:r w:rsidR="00181665" w:rsidRPr="00383B23">
        <w:rPr>
          <w:color w:val="000000" w:themeColor="text1"/>
        </w:rPr>
        <w:t>_______</w:t>
      </w:r>
      <w:r w:rsidR="00181665" w:rsidRPr="00383B23">
        <w:rPr>
          <w:color w:val="000000" w:themeColor="text1"/>
        </w:rPr>
        <w:tab/>
      </w:r>
      <w:proofErr w:type="gramStart"/>
      <w:r w:rsidR="00181665" w:rsidRPr="00383B23">
        <w:rPr>
          <w:color w:val="000000" w:themeColor="text1"/>
        </w:rPr>
        <w:t>Argument  _</w:t>
      </w:r>
      <w:proofErr w:type="gramEnd"/>
      <w:r w:rsidR="00181665" w:rsidRPr="00383B23">
        <w:rPr>
          <w:color w:val="000000" w:themeColor="text1"/>
        </w:rPr>
        <w:t>_______</w:t>
      </w:r>
    </w:p>
    <w:p w14:paraId="5ACCEC07" w14:textId="4895648F" w:rsidR="00A44E15" w:rsidRPr="00383B23" w:rsidRDefault="00181665" w:rsidP="00FB4A3C">
      <w:pPr>
        <w:tabs>
          <w:tab w:val="left" w:pos="720"/>
          <w:tab w:val="left" w:pos="1080"/>
          <w:tab w:val="left" w:pos="1440"/>
        </w:tabs>
        <w:spacing w:after="0"/>
        <w:rPr>
          <w:color w:val="000000" w:themeColor="text1"/>
        </w:rPr>
      </w:pPr>
      <w:r w:rsidRPr="00383B23">
        <w:rPr>
          <w:color w:val="000000" w:themeColor="text1"/>
        </w:rPr>
        <w:tab/>
        <w:t>c)</w:t>
      </w:r>
      <w:r w:rsidRPr="00383B23">
        <w:rPr>
          <w:color w:val="000000" w:themeColor="text1"/>
        </w:rPr>
        <w:tab/>
      </w:r>
      <w:r w:rsidR="00DF2F57" w:rsidRPr="00383B23">
        <w:rPr>
          <w:color w:val="000000" w:themeColor="text1"/>
        </w:rPr>
        <w:t>T</w:t>
      </w:r>
      <w:r w:rsidRPr="00383B23">
        <w:rPr>
          <w:color w:val="000000" w:themeColor="text1"/>
        </w:rPr>
        <w:t xml:space="preserve">ime </w:t>
      </w:r>
      <w:proofErr w:type="gramStart"/>
      <w:r w:rsidR="00A44E15" w:rsidRPr="00383B23">
        <w:rPr>
          <w:color w:val="000000" w:themeColor="text1"/>
        </w:rPr>
        <w:t>estimate</w:t>
      </w:r>
      <w:proofErr w:type="gramEnd"/>
      <w:r w:rsidR="00A44E15" w:rsidRPr="00383B23">
        <w:rPr>
          <w:color w:val="000000" w:themeColor="text1"/>
        </w:rPr>
        <w:t xml:space="preserve"> for </w:t>
      </w:r>
      <w:r w:rsidR="00A44E15" w:rsidRPr="00383B23">
        <w:rPr>
          <w:i/>
          <w:color w:val="000000" w:themeColor="text1"/>
        </w:rPr>
        <w:t xml:space="preserve">voir </w:t>
      </w:r>
      <w:proofErr w:type="spellStart"/>
      <w:r w:rsidR="00A44E15" w:rsidRPr="00383B23">
        <w:rPr>
          <w:i/>
          <w:color w:val="000000" w:themeColor="text1"/>
        </w:rPr>
        <w:t>dires</w:t>
      </w:r>
      <w:proofErr w:type="spellEnd"/>
      <w:r w:rsidR="00A44E15" w:rsidRPr="00383B23">
        <w:rPr>
          <w:color w:val="000000" w:themeColor="text1"/>
        </w:rPr>
        <w:tab/>
      </w:r>
      <w:r w:rsidR="00F83BB4" w:rsidRPr="00383B23">
        <w:rPr>
          <w:color w:val="000000" w:themeColor="text1"/>
        </w:rPr>
        <w:tab/>
      </w:r>
      <w:r w:rsidR="00DF2F57" w:rsidRPr="00383B23">
        <w:rPr>
          <w:color w:val="000000" w:themeColor="text1"/>
        </w:rPr>
        <w:tab/>
      </w:r>
      <w:proofErr w:type="gramStart"/>
      <w:r w:rsidR="00A44E15" w:rsidRPr="00383B23">
        <w:rPr>
          <w:color w:val="000000" w:themeColor="text1"/>
        </w:rPr>
        <w:t>Evidence</w:t>
      </w:r>
      <w:r w:rsidR="00F83BB4" w:rsidRPr="00383B23">
        <w:rPr>
          <w:color w:val="000000" w:themeColor="text1"/>
        </w:rPr>
        <w:t xml:space="preserve"> </w:t>
      </w:r>
      <w:r w:rsidR="00A44E15" w:rsidRPr="00383B23">
        <w:rPr>
          <w:color w:val="000000" w:themeColor="text1"/>
        </w:rPr>
        <w:t xml:space="preserve"> </w:t>
      </w:r>
      <w:r w:rsidR="00F83BB4" w:rsidRPr="00383B23">
        <w:rPr>
          <w:color w:val="000000" w:themeColor="text1"/>
        </w:rPr>
        <w:t>_</w:t>
      </w:r>
      <w:proofErr w:type="gramEnd"/>
      <w:r w:rsidR="00F83BB4" w:rsidRPr="00383B23">
        <w:rPr>
          <w:color w:val="000000" w:themeColor="text1"/>
        </w:rPr>
        <w:t>_______</w:t>
      </w:r>
      <w:r w:rsidR="00A44E15" w:rsidRPr="00383B23">
        <w:rPr>
          <w:color w:val="000000" w:themeColor="text1"/>
        </w:rPr>
        <w:tab/>
      </w:r>
      <w:proofErr w:type="gramStart"/>
      <w:r w:rsidR="00A44E15" w:rsidRPr="00383B23">
        <w:rPr>
          <w:color w:val="000000" w:themeColor="text1"/>
        </w:rPr>
        <w:t>Argument</w:t>
      </w:r>
      <w:r w:rsidR="00F83BB4" w:rsidRPr="00383B23">
        <w:rPr>
          <w:color w:val="000000" w:themeColor="text1"/>
        </w:rPr>
        <w:t xml:space="preserve">  _</w:t>
      </w:r>
      <w:proofErr w:type="gramEnd"/>
      <w:r w:rsidR="00F83BB4" w:rsidRPr="00383B23">
        <w:rPr>
          <w:color w:val="000000" w:themeColor="text1"/>
        </w:rPr>
        <w:t>_______</w:t>
      </w:r>
    </w:p>
    <w:p w14:paraId="0287BBB6" w14:textId="4A08677B" w:rsidR="00A44E15" w:rsidRPr="00383B23" w:rsidRDefault="00A44E15" w:rsidP="00FB4A3C">
      <w:pPr>
        <w:tabs>
          <w:tab w:val="left" w:pos="720"/>
          <w:tab w:val="left" w:pos="1080"/>
          <w:tab w:val="left" w:pos="1440"/>
        </w:tabs>
        <w:spacing w:after="0"/>
        <w:rPr>
          <w:color w:val="000000" w:themeColor="text1"/>
        </w:rPr>
      </w:pPr>
      <w:r w:rsidRPr="00383B23">
        <w:rPr>
          <w:color w:val="000000" w:themeColor="text1"/>
        </w:rPr>
        <w:tab/>
      </w:r>
      <w:r w:rsidR="00181665" w:rsidRPr="00383B23">
        <w:rPr>
          <w:color w:val="000000" w:themeColor="text1"/>
        </w:rPr>
        <w:t>d</w:t>
      </w:r>
      <w:r w:rsidRPr="00383B23">
        <w:rPr>
          <w:color w:val="000000" w:themeColor="text1"/>
        </w:rPr>
        <w:t>)</w:t>
      </w:r>
      <w:r w:rsidRPr="00383B23">
        <w:rPr>
          <w:color w:val="000000" w:themeColor="text1"/>
        </w:rPr>
        <w:tab/>
      </w:r>
      <w:r w:rsidR="00DF2F57" w:rsidRPr="00383B23">
        <w:rPr>
          <w:color w:val="000000" w:themeColor="text1"/>
        </w:rPr>
        <w:t>T</w:t>
      </w:r>
      <w:r w:rsidRPr="00383B23">
        <w:rPr>
          <w:color w:val="000000" w:themeColor="text1"/>
        </w:rPr>
        <w:t xml:space="preserve">ime </w:t>
      </w:r>
      <w:proofErr w:type="gramStart"/>
      <w:r w:rsidRPr="00383B23">
        <w:rPr>
          <w:color w:val="000000" w:themeColor="text1"/>
        </w:rPr>
        <w:t>estimate</w:t>
      </w:r>
      <w:proofErr w:type="gramEnd"/>
      <w:r w:rsidRPr="00383B23">
        <w:rPr>
          <w:color w:val="000000" w:themeColor="text1"/>
        </w:rPr>
        <w:t xml:space="preserve"> for trial</w:t>
      </w:r>
      <w:r w:rsidR="00F83BB4" w:rsidRPr="00383B23">
        <w:rPr>
          <w:color w:val="000000" w:themeColor="text1"/>
        </w:rPr>
        <w:tab/>
        <w:t>________</w:t>
      </w:r>
    </w:p>
    <w:p w14:paraId="21A68E93" w14:textId="77777777" w:rsidR="00181665" w:rsidRPr="00383B23" w:rsidRDefault="00A44E15" w:rsidP="00FB4A3C">
      <w:pPr>
        <w:tabs>
          <w:tab w:val="left" w:pos="720"/>
          <w:tab w:val="left" w:pos="1080"/>
          <w:tab w:val="left" w:pos="1440"/>
        </w:tabs>
        <w:spacing w:after="0"/>
        <w:rPr>
          <w:color w:val="000000" w:themeColor="text1"/>
        </w:rPr>
      </w:pPr>
      <w:r w:rsidRPr="00383B23">
        <w:rPr>
          <w:color w:val="000000" w:themeColor="text1"/>
        </w:rPr>
        <w:tab/>
      </w:r>
    </w:p>
    <w:p w14:paraId="6FD2145C" w14:textId="10BCFFE3" w:rsidR="00DF2F57" w:rsidRPr="00383B23" w:rsidRDefault="00DF2F57" w:rsidP="00FB4A3C">
      <w:pPr>
        <w:tabs>
          <w:tab w:val="left" w:pos="720"/>
          <w:tab w:val="left" w:pos="1080"/>
          <w:tab w:val="left" w:pos="1440"/>
        </w:tabs>
        <w:spacing w:after="0"/>
        <w:rPr>
          <w:b/>
          <w:bCs/>
          <w:color w:val="000000" w:themeColor="text1"/>
        </w:rPr>
      </w:pPr>
      <w:r w:rsidRPr="00383B23">
        <w:rPr>
          <w:color w:val="000000" w:themeColor="text1"/>
        </w:rPr>
        <w:tab/>
      </w:r>
      <w:r w:rsidRPr="00383B23">
        <w:rPr>
          <w:b/>
          <w:bCs/>
          <w:color w:val="000000" w:themeColor="text1"/>
        </w:rPr>
        <w:t>Defence:</w:t>
      </w:r>
    </w:p>
    <w:p w14:paraId="7619C8E0" w14:textId="1EBA1628" w:rsidR="00181665" w:rsidRPr="00383B23" w:rsidRDefault="00181665" w:rsidP="00FB4A3C">
      <w:pPr>
        <w:tabs>
          <w:tab w:val="left" w:pos="720"/>
          <w:tab w:val="left" w:pos="1080"/>
          <w:tab w:val="left" w:pos="1440"/>
        </w:tabs>
        <w:spacing w:after="0"/>
        <w:rPr>
          <w:color w:val="000000" w:themeColor="text1"/>
        </w:rPr>
      </w:pPr>
      <w:r w:rsidRPr="00383B23">
        <w:rPr>
          <w:color w:val="000000" w:themeColor="text1"/>
        </w:rPr>
        <w:tab/>
        <w:t>e)</w:t>
      </w:r>
      <w:r w:rsidRPr="00383B23">
        <w:rPr>
          <w:color w:val="000000" w:themeColor="text1"/>
        </w:rPr>
        <w:tab/>
      </w:r>
      <w:r w:rsidR="00DF2F57" w:rsidRPr="00383B23">
        <w:rPr>
          <w:color w:val="000000" w:themeColor="text1"/>
        </w:rPr>
        <w:t>T</w:t>
      </w:r>
      <w:r w:rsidRPr="00383B23">
        <w:rPr>
          <w:color w:val="000000" w:themeColor="text1"/>
        </w:rPr>
        <w:t xml:space="preserve">ime </w:t>
      </w:r>
      <w:proofErr w:type="gramStart"/>
      <w:r w:rsidRPr="00383B23">
        <w:rPr>
          <w:color w:val="000000" w:themeColor="text1"/>
        </w:rPr>
        <w:t>estimate</w:t>
      </w:r>
      <w:proofErr w:type="gramEnd"/>
      <w:r w:rsidRPr="00383B23">
        <w:rPr>
          <w:color w:val="000000" w:themeColor="text1"/>
        </w:rPr>
        <w:t xml:space="preserve"> for </w:t>
      </w:r>
      <w:r w:rsidRPr="00383B23">
        <w:rPr>
          <w:iCs/>
          <w:color w:val="000000" w:themeColor="text1"/>
        </w:rPr>
        <w:t>pre-trial hearings</w:t>
      </w:r>
      <w:r w:rsidRPr="00383B23">
        <w:rPr>
          <w:color w:val="000000" w:themeColor="text1"/>
        </w:rPr>
        <w:tab/>
      </w:r>
      <w:r w:rsidR="00DF2F57" w:rsidRPr="00383B23">
        <w:rPr>
          <w:color w:val="000000" w:themeColor="text1"/>
        </w:rPr>
        <w:tab/>
      </w:r>
      <w:proofErr w:type="gramStart"/>
      <w:r w:rsidRPr="00383B23">
        <w:rPr>
          <w:color w:val="000000" w:themeColor="text1"/>
        </w:rPr>
        <w:t>Evidence  _</w:t>
      </w:r>
      <w:proofErr w:type="gramEnd"/>
      <w:r w:rsidRPr="00383B23">
        <w:rPr>
          <w:color w:val="000000" w:themeColor="text1"/>
        </w:rPr>
        <w:t>_______</w:t>
      </w:r>
      <w:r w:rsidRPr="00383B23">
        <w:rPr>
          <w:color w:val="000000" w:themeColor="text1"/>
        </w:rPr>
        <w:tab/>
      </w:r>
      <w:proofErr w:type="gramStart"/>
      <w:r w:rsidRPr="00383B23">
        <w:rPr>
          <w:color w:val="000000" w:themeColor="text1"/>
        </w:rPr>
        <w:t>Argument  _</w:t>
      </w:r>
      <w:proofErr w:type="gramEnd"/>
      <w:r w:rsidRPr="00383B23">
        <w:rPr>
          <w:color w:val="000000" w:themeColor="text1"/>
        </w:rPr>
        <w:t>_______</w:t>
      </w:r>
    </w:p>
    <w:p w14:paraId="2C38EF90" w14:textId="63F0B4CD" w:rsidR="00A44E15" w:rsidRPr="00383B23" w:rsidRDefault="00181665" w:rsidP="00FB4A3C">
      <w:pPr>
        <w:tabs>
          <w:tab w:val="left" w:pos="720"/>
          <w:tab w:val="left" w:pos="1080"/>
          <w:tab w:val="left" w:pos="1440"/>
        </w:tabs>
        <w:spacing w:after="0"/>
        <w:rPr>
          <w:color w:val="000000" w:themeColor="text1"/>
        </w:rPr>
      </w:pPr>
      <w:r w:rsidRPr="00383B23">
        <w:rPr>
          <w:color w:val="000000" w:themeColor="text1"/>
        </w:rPr>
        <w:tab/>
        <w:t>f</w:t>
      </w:r>
      <w:r w:rsidR="00A44E15" w:rsidRPr="00383B23">
        <w:rPr>
          <w:color w:val="000000" w:themeColor="text1"/>
        </w:rPr>
        <w:t>)</w:t>
      </w:r>
      <w:r w:rsidR="00A44E15" w:rsidRPr="00383B23">
        <w:rPr>
          <w:color w:val="000000" w:themeColor="text1"/>
        </w:rPr>
        <w:tab/>
      </w:r>
      <w:r w:rsidR="00DF2F57" w:rsidRPr="00383B23">
        <w:rPr>
          <w:color w:val="000000" w:themeColor="text1"/>
        </w:rPr>
        <w:t>T</w:t>
      </w:r>
      <w:r w:rsidR="00A44E15" w:rsidRPr="00383B23">
        <w:rPr>
          <w:color w:val="000000" w:themeColor="text1"/>
        </w:rPr>
        <w:t xml:space="preserve">ime </w:t>
      </w:r>
      <w:proofErr w:type="gramStart"/>
      <w:r w:rsidR="00A44E15" w:rsidRPr="00383B23">
        <w:rPr>
          <w:color w:val="000000" w:themeColor="text1"/>
        </w:rPr>
        <w:t>estimate</w:t>
      </w:r>
      <w:proofErr w:type="gramEnd"/>
      <w:r w:rsidR="00A44E15" w:rsidRPr="00383B23">
        <w:rPr>
          <w:color w:val="000000" w:themeColor="text1"/>
        </w:rPr>
        <w:t xml:space="preserve"> for </w:t>
      </w:r>
      <w:r w:rsidR="00A44E15" w:rsidRPr="00383B23">
        <w:rPr>
          <w:i/>
          <w:color w:val="000000" w:themeColor="text1"/>
        </w:rPr>
        <w:t xml:space="preserve">voir </w:t>
      </w:r>
      <w:proofErr w:type="spellStart"/>
      <w:r w:rsidR="00A44E15" w:rsidRPr="00383B23">
        <w:rPr>
          <w:i/>
          <w:color w:val="000000" w:themeColor="text1"/>
        </w:rPr>
        <w:t>dires</w:t>
      </w:r>
      <w:proofErr w:type="spellEnd"/>
      <w:r w:rsidR="00A44E15" w:rsidRPr="00383B23">
        <w:rPr>
          <w:color w:val="000000" w:themeColor="text1"/>
        </w:rPr>
        <w:tab/>
        <w:t xml:space="preserve"> </w:t>
      </w:r>
      <w:r w:rsidR="00A44E15" w:rsidRPr="00383B23">
        <w:rPr>
          <w:color w:val="000000" w:themeColor="text1"/>
        </w:rPr>
        <w:tab/>
      </w:r>
      <w:r w:rsidR="00DF2F57" w:rsidRPr="00383B23">
        <w:rPr>
          <w:color w:val="000000" w:themeColor="text1"/>
        </w:rPr>
        <w:tab/>
      </w:r>
      <w:proofErr w:type="gramStart"/>
      <w:r w:rsidR="00A44E15" w:rsidRPr="00383B23">
        <w:rPr>
          <w:color w:val="000000" w:themeColor="text1"/>
        </w:rPr>
        <w:t>Evidence</w:t>
      </w:r>
      <w:r w:rsidR="00F83BB4" w:rsidRPr="00383B23">
        <w:rPr>
          <w:color w:val="000000" w:themeColor="text1"/>
        </w:rPr>
        <w:t xml:space="preserve">  _</w:t>
      </w:r>
      <w:proofErr w:type="gramEnd"/>
      <w:r w:rsidR="00F83BB4" w:rsidRPr="00383B23">
        <w:rPr>
          <w:color w:val="000000" w:themeColor="text1"/>
        </w:rPr>
        <w:t>_______</w:t>
      </w:r>
      <w:r w:rsidR="00A44E15" w:rsidRPr="00383B23">
        <w:rPr>
          <w:color w:val="000000" w:themeColor="text1"/>
        </w:rPr>
        <w:tab/>
      </w:r>
      <w:proofErr w:type="gramStart"/>
      <w:r w:rsidR="00A44E15" w:rsidRPr="00383B23">
        <w:rPr>
          <w:color w:val="000000" w:themeColor="text1"/>
        </w:rPr>
        <w:t>Argument</w:t>
      </w:r>
      <w:r w:rsidR="00F83BB4" w:rsidRPr="00383B23">
        <w:rPr>
          <w:color w:val="000000" w:themeColor="text1"/>
        </w:rPr>
        <w:t xml:space="preserve">  _</w:t>
      </w:r>
      <w:proofErr w:type="gramEnd"/>
      <w:r w:rsidR="00F83BB4" w:rsidRPr="00383B23">
        <w:rPr>
          <w:color w:val="000000" w:themeColor="text1"/>
        </w:rPr>
        <w:t>_______</w:t>
      </w:r>
    </w:p>
    <w:p w14:paraId="1E3B4E4A" w14:textId="47839A0F" w:rsidR="00F83BB4" w:rsidRPr="00383B23" w:rsidRDefault="00A44E15" w:rsidP="00F83BB4">
      <w:pPr>
        <w:tabs>
          <w:tab w:val="left" w:pos="720"/>
          <w:tab w:val="left" w:pos="1080"/>
          <w:tab w:val="left" w:pos="1440"/>
        </w:tabs>
        <w:spacing w:after="0"/>
        <w:rPr>
          <w:color w:val="000000" w:themeColor="text1"/>
        </w:rPr>
      </w:pPr>
      <w:r w:rsidRPr="00383B23">
        <w:rPr>
          <w:color w:val="000000" w:themeColor="text1"/>
        </w:rPr>
        <w:tab/>
      </w:r>
      <w:r w:rsidR="00181665" w:rsidRPr="00383B23">
        <w:rPr>
          <w:color w:val="000000" w:themeColor="text1"/>
        </w:rPr>
        <w:t>g</w:t>
      </w:r>
      <w:r w:rsidRPr="00383B23">
        <w:rPr>
          <w:color w:val="000000" w:themeColor="text1"/>
        </w:rPr>
        <w:t>)</w:t>
      </w:r>
      <w:r w:rsidRPr="00383B23">
        <w:rPr>
          <w:color w:val="000000" w:themeColor="text1"/>
        </w:rPr>
        <w:tab/>
      </w:r>
      <w:r w:rsidR="00DF2F57" w:rsidRPr="00383B23">
        <w:rPr>
          <w:color w:val="000000" w:themeColor="text1"/>
        </w:rPr>
        <w:t>T</w:t>
      </w:r>
      <w:r w:rsidRPr="00383B23">
        <w:rPr>
          <w:color w:val="000000" w:themeColor="text1"/>
        </w:rPr>
        <w:t xml:space="preserve">ime </w:t>
      </w:r>
      <w:proofErr w:type="gramStart"/>
      <w:r w:rsidRPr="00383B23">
        <w:rPr>
          <w:color w:val="000000" w:themeColor="text1"/>
        </w:rPr>
        <w:t>estimate</w:t>
      </w:r>
      <w:proofErr w:type="gramEnd"/>
      <w:r w:rsidRPr="00383B23">
        <w:rPr>
          <w:color w:val="000000" w:themeColor="text1"/>
        </w:rPr>
        <w:t xml:space="preserve"> for trial</w:t>
      </w:r>
      <w:r w:rsidR="00F83BB4" w:rsidRPr="00383B23">
        <w:rPr>
          <w:color w:val="000000" w:themeColor="text1"/>
        </w:rPr>
        <w:tab/>
        <w:t>________</w:t>
      </w:r>
    </w:p>
    <w:p w14:paraId="2337F30E" w14:textId="77777777" w:rsidR="00A44E15" w:rsidRPr="00383B23" w:rsidRDefault="00A44E15" w:rsidP="00FB4A3C">
      <w:pPr>
        <w:tabs>
          <w:tab w:val="left" w:pos="720"/>
          <w:tab w:val="left" w:pos="1080"/>
          <w:tab w:val="left" w:pos="1440"/>
        </w:tabs>
        <w:spacing w:after="0"/>
        <w:rPr>
          <w:color w:val="000000" w:themeColor="text1"/>
        </w:rPr>
      </w:pPr>
    </w:p>
    <w:p w14:paraId="173682E1" w14:textId="178A5259" w:rsidR="00FB0E58" w:rsidRPr="00383B23" w:rsidRDefault="001F21C8" w:rsidP="007B3C1E">
      <w:pPr>
        <w:pBdr>
          <w:top w:val="single" w:sz="4" w:space="1" w:color="auto"/>
          <w:left w:val="single" w:sz="4" w:space="4" w:color="auto"/>
          <w:bottom w:val="single" w:sz="4" w:space="1" w:color="auto"/>
          <w:right w:val="single" w:sz="4" w:space="4" w:color="auto"/>
        </w:pBdr>
        <w:shd w:val="clear" w:color="auto" w:fill="E7E6E6" w:themeFill="background2"/>
        <w:spacing w:after="0"/>
        <w:jc w:val="center"/>
        <w:rPr>
          <w:b/>
          <w:color w:val="000000" w:themeColor="text1"/>
        </w:rPr>
      </w:pPr>
      <w:r w:rsidRPr="00383B23">
        <w:rPr>
          <w:b/>
          <w:color w:val="000000" w:themeColor="text1"/>
        </w:rPr>
        <w:lastRenderedPageBreak/>
        <w:t xml:space="preserve">PART </w:t>
      </w:r>
      <w:r w:rsidR="004E373A" w:rsidRPr="00383B23">
        <w:rPr>
          <w:b/>
          <w:color w:val="000000" w:themeColor="text1"/>
        </w:rPr>
        <w:t>Q</w:t>
      </w:r>
      <w:r w:rsidRPr="00383B23">
        <w:rPr>
          <w:b/>
          <w:color w:val="000000" w:themeColor="text1"/>
        </w:rPr>
        <w:br/>
      </w:r>
      <w:r w:rsidR="00FB0E58" w:rsidRPr="00383B23">
        <w:rPr>
          <w:b/>
          <w:color w:val="000000" w:themeColor="text1"/>
        </w:rPr>
        <w:t>OATHS OR AFFIRMATIONS BY WITNESSES</w:t>
      </w:r>
    </w:p>
    <w:p w14:paraId="2147BE78" w14:textId="77777777" w:rsidR="00FB0E58" w:rsidRPr="00383B23" w:rsidRDefault="00FB0E58" w:rsidP="00FB0E58">
      <w:pPr>
        <w:spacing w:after="0"/>
        <w:rPr>
          <w:color w:val="000000" w:themeColor="text1"/>
          <w:sz w:val="20"/>
          <w:szCs w:val="20"/>
        </w:rPr>
      </w:pPr>
    </w:p>
    <w:p w14:paraId="347421B9" w14:textId="28BB998A" w:rsidR="00A44E15" w:rsidRPr="00383B23" w:rsidRDefault="00181665" w:rsidP="00FB4A3C">
      <w:pPr>
        <w:tabs>
          <w:tab w:val="left" w:pos="720"/>
          <w:tab w:val="left" w:pos="1080"/>
          <w:tab w:val="left" w:pos="1440"/>
        </w:tabs>
        <w:spacing w:after="0"/>
        <w:rPr>
          <w:color w:val="000000" w:themeColor="text1"/>
        </w:rPr>
      </w:pPr>
      <w:r w:rsidRPr="00383B23">
        <w:rPr>
          <w:color w:val="000000" w:themeColor="text1"/>
        </w:rPr>
        <w:t>4</w:t>
      </w:r>
      <w:r w:rsidR="0093105D">
        <w:rPr>
          <w:color w:val="000000" w:themeColor="text1"/>
        </w:rPr>
        <w:t>7</w:t>
      </w:r>
      <w:r w:rsidR="002160C1" w:rsidRPr="00383B23">
        <w:rPr>
          <w:color w:val="000000" w:themeColor="text1"/>
        </w:rPr>
        <w:t>.</w:t>
      </w:r>
      <w:r w:rsidR="002160C1" w:rsidRPr="00383B23">
        <w:rPr>
          <w:color w:val="000000" w:themeColor="text1"/>
        </w:rPr>
        <w:tab/>
      </w:r>
      <w:r w:rsidR="002160C1" w:rsidRPr="00383B23">
        <w:rPr>
          <w:b/>
          <w:bCs/>
          <w:color w:val="000000" w:themeColor="text1"/>
        </w:rPr>
        <w:t xml:space="preserve">Eagle </w:t>
      </w:r>
      <w:r w:rsidR="00F83BB4" w:rsidRPr="00383B23">
        <w:rPr>
          <w:b/>
          <w:bCs/>
          <w:color w:val="000000" w:themeColor="text1"/>
        </w:rPr>
        <w:t>f</w:t>
      </w:r>
      <w:r w:rsidR="002160C1" w:rsidRPr="00383B23">
        <w:rPr>
          <w:b/>
          <w:bCs/>
          <w:color w:val="000000" w:themeColor="text1"/>
        </w:rPr>
        <w:t>eather</w:t>
      </w:r>
    </w:p>
    <w:p w14:paraId="64434F44" w14:textId="457707F0" w:rsidR="002160C1" w:rsidRPr="00383B23" w:rsidRDefault="002160C1" w:rsidP="00F1111E">
      <w:pPr>
        <w:pStyle w:val="ListParagraph"/>
        <w:numPr>
          <w:ilvl w:val="0"/>
          <w:numId w:val="37"/>
        </w:numPr>
        <w:tabs>
          <w:tab w:val="left" w:pos="720"/>
          <w:tab w:val="left" w:pos="810"/>
          <w:tab w:val="left" w:pos="1080"/>
          <w:tab w:val="left" w:pos="5400"/>
          <w:tab w:val="left" w:pos="7200"/>
          <w:tab w:val="left" w:pos="7470"/>
        </w:tabs>
        <w:spacing w:after="200" w:line="276" w:lineRule="auto"/>
        <w:rPr>
          <w:bCs/>
          <w:color w:val="000000" w:themeColor="text1"/>
        </w:rPr>
      </w:pPr>
      <w:r w:rsidRPr="00383B23">
        <w:rPr>
          <w:bCs/>
          <w:color w:val="000000" w:themeColor="text1"/>
        </w:rPr>
        <w:t xml:space="preserve">Will any </w:t>
      </w:r>
      <w:r w:rsidR="00F83BB4" w:rsidRPr="00383B23">
        <w:rPr>
          <w:bCs/>
          <w:color w:val="000000" w:themeColor="text1"/>
        </w:rPr>
        <w:t>witness</w:t>
      </w:r>
      <w:r w:rsidRPr="00383B23">
        <w:rPr>
          <w:bCs/>
          <w:color w:val="000000" w:themeColor="text1"/>
        </w:rPr>
        <w:t xml:space="preserve"> be </w:t>
      </w:r>
      <w:r w:rsidR="00F83BB4" w:rsidRPr="00383B23">
        <w:rPr>
          <w:bCs/>
          <w:color w:val="000000" w:themeColor="text1"/>
        </w:rPr>
        <w:t>affirming</w:t>
      </w:r>
      <w:r w:rsidR="002D53F6" w:rsidRPr="00383B23">
        <w:rPr>
          <w:bCs/>
          <w:color w:val="000000" w:themeColor="text1"/>
        </w:rPr>
        <w:t xml:space="preserve"> with </w:t>
      </w:r>
      <w:r w:rsidRPr="00383B23">
        <w:rPr>
          <w:bCs/>
          <w:color w:val="000000" w:themeColor="text1"/>
        </w:rPr>
        <w:t xml:space="preserve">the </w:t>
      </w:r>
      <w:r w:rsidR="00F83BB4" w:rsidRPr="00383B23">
        <w:rPr>
          <w:bCs/>
          <w:color w:val="000000" w:themeColor="text1"/>
        </w:rPr>
        <w:t>e</w:t>
      </w:r>
      <w:r w:rsidRPr="00383B23">
        <w:rPr>
          <w:bCs/>
          <w:color w:val="000000" w:themeColor="text1"/>
        </w:rPr>
        <w:t xml:space="preserve">agle </w:t>
      </w:r>
      <w:r w:rsidR="00F83BB4" w:rsidRPr="00383B23">
        <w:rPr>
          <w:bCs/>
          <w:color w:val="000000" w:themeColor="text1"/>
        </w:rPr>
        <w:t>f</w:t>
      </w:r>
      <w:r w:rsidRPr="00383B23">
        <w:rPr>
          <w:bCs/>
          <w:color w:val="000000" w:themeColor="text1"/>
        </w:rPr>
        <w:t>eather?</w:t>
      </w:r>
      <w:r w:rsidR="002D53F6" w:rsidRPr="00383B23">
        <w:rPr>
          <w:bCs/>
          <w:color w:val="000000" w:themeColor="text1"/>
        </w:rPr>
        <w:t xml:space="preserve"> </w:t>
      </w:r>
      <w:r w:rsidRPr="00383B23">
        <w:rPr>
          <w:bCs/>
          <w:color w:val="000000" w:themeColor="text1"/>
        </w:rPr>
        <w:tab/>
        <w:t xml:space="preserve">Yes   </w:t>
      </w:r>
      <w:r w:rsidRPr="00383B23">
        <w:rPr>
          <w:bCs/>
          <w:color w:val="000000" w:themeColor="text1"/>
        </w:rPr>
        <w:fldChar w:fldCharType="begin">
          <w:ffData>
            <w:name w:val="Check1"/>
            <w:enabled/>
            <w:calcOnExit w:val="0"/>
            <w:checkBox>
              <w:sizeAuto/>
              <w:default w:val="0"/>
            </w:checkBox>
          </w:ffData>
        </w:fldChar>
      </w:r>
      <w:r w:rsidRPr="00383B23">
        <w:rPr>
          <w:bCs/>
          <w:color w:val="000000" w:themeColor="text1"/>
        </w:rPr>
        <w:instrText xml:space="preserve"> FORMCHECKBOX </w:instrText>
      </w:r>
      <w:r w:rsidRPr="00383B23">
        <w:rPr>
          <w:bCs/>
          <w:color w:val="000000" w:themeColor="text1"/>
        </w:rPr>
      </w:r>
      <w:r w:rsidRPr="00383B23">
        <w:rPr>
          <w:bCs/>
          <w:color w:val="000000" w:themeColor="text1"/>
        </w:rPr>
        <w:fldChar w:fldCharType="separate"/>
      </w:r>
      <w:r w:rsidRPr="00383B23">
        <w:rPr>
          <w:bCs/>
          <w:color w:val="000000" w:themeColor="text1"/>
        </w:rPr>
        <w:fldChar w:fldCharType="end"/>
      </w:r>
      <w:r w:rsidRPr="00383B23">
        <w:rPr>
          <w:bCs/>
          <w:color w:val="000000" w:themeColor="text1"/>
        </w:rPr>
        <w:t xml:space="preserve">  </w:t>
      </w:r>
      <w:r w:rsidR="0068692E" w:rsidRPr="00383B23">
        <w:rPr>
          <w:bCs/>
          <w:color w:val="000000" w:themeColor="text1"/>
        </w:rPr>
        <w:t xml:space="preserve"> </w:t>
      </w:r>
      <w:r w:rsidRPr="00383B23">
        <w:rPr>
          <w:bCs/>
          <w:color w:val="000000" w:themeColor="text1"/>
        </w:rPr>
        <w:t xml:space="preserve">No   </w:t>
      </w:r>
      <w:r w:rsidRPr="00383B23">
        <w:rPr>
          <w:bCs/>
          <w:color w:val="000000" w:themeColor="text1"/>
        </w:rPr>
        <w:fldChar w:fldCharType="begin">
          <w:ffData>
            <w:name w:val="Check2"/>
            <w:enabled/>
            <w:calcOnExit w:val="0"/>
            <w:checkBox>
              <w:sizeAuto/>
              <w:default w:val="0"/>
            </w:checkBox>
          </w:ffData>
        </w:fldChar>
      </w:r>
      <w:r w:rsidRPr="00383B23">
        <w:rPr>
          <w:bCs/>
          <w:color w:val="000000" w:themeColor="text1"/>
        </w:rPr>
        <w:instrText xml:space="preserve"> FORMCHECKBOX </w:instrText>
      </w:r>
      <w:r w:rsidRPr="00383B23">
        <w:rPr>
          <w:bCs/>
          <w:color w:val="000000" w:themeColor="text1"/>
        </w:rPr>
      </w:r>
      <w:r w:rsidRPr="00383B23">
        <w:rPr>
          <w:bCs/>
          <w:color w:val="000000" w:themeColor="text1"/>
        </w:rPr>
        <w:fldChar w:fldCharType="separate"/>
      </w:r>
      <w:r w:rsidRPr="00383B23">
        <w:rPr>
          <w:bCs/>
          <w:color w:val="000000" w:themeColor="text1"/>
        </w:rPr>
        <w:fldChar w:fldCharType="end"/>
      </w:r>
    </w:p>
    <w:p w14:paraId="3E58536B" w14:textId="18D10147" w:rsidR="002160C1" w:rsidRPr="00383B23" w:rsidRDefault="002160C1" w:rsidP="0035641B">
      <w:pPr>
        <w:pStyle w:val="ListParagraph"/>
        <w:tabs>
          <w:tab w:val="left" w:pos="720"/>
          <w:tab w:val="left" w:pos="810"/>
          <w:tab w:val="left" w:pos="1080"/>
          <w:tab w:val="left" w:pos="5400"/>
          <w:tab w:val="left" w:pos="7200"/>
          <w:tab w:val="left" w:pos="7470"/>
        </w:tabs>
        <w:spacing w:after="200" w:line="276" w:lineRule="auto"/>
        <w:ind w:left="1080"/>
        <w:rPr>
          <w:bCs/>
          <w:color w:val="000000" w:themeColor="text1"/>
        </w:rPr>
      </w:pPr>
      <w:r w:rsidRPr="00383B23">
        <w:rPr>
          <w:bCs/>
          <w:color w:val="000000" w:themeColor="text1"/>
        </w:rPr>
        <w:t xml:space="preserve">If </w:t>
      </w:r>
      <w:r w:rsidR="00F83BB4" w:rsidRPr="00383B23">
        <w:rPr>
          <w:bCs/>
          <w:color w:val="000000" w:themeColor="text1"/>
        </w:rPr>
        <w:t>y</w:t>
      </w:r>
      <w:r w:rsidRPr="00383B23">
        <w:rPr>
          <w:bCs/>
          <w:color w:val="000000" w:themeColor="text1"/>
        </w:rPr>
        <w:t>es, list name</w:t>
      </w:r>
      <w:r w:rsidR="0068692E" w:rsidRPr="00383B23">
        <w:rPr>
          <w:bCs/>
          <w:color w:val="000000" w:themeColor="text1"/>
        </w:rPr>
        <w:t>(</w:t>
      </w:r>
      <w:r w:rsidRPr="00383B23">
        <w:rPr>
          <w:bCs/>
          <w:color w:val="000000" w:themeColor="text1"/>
        </w:rPr>
        <w:t>s</w:t>
      </w:r>
      <w:r w:rsidR="0068692E" w:rsidRPr="00383B23">
        <w:rPr>
          <w:bCs/>
          <w:color w:val="000000" w:themeColor="text1"/>
        </w:rPr>
        <w:t>)</w:t>
      </w:r>
      <w:r w:rsidRPr="00383B23">
        <w:rPr>
          <w:bCs/>
          <w:color w:val="000000" w:themeColor="text1"/>
        </w:rPr>
        <w:t>:</w:t>
      </w:r>
    </w:p>
    <w:p w14:paraId="663E948A" w14:textId="121A9499" w:rsidR="004574E2" w:rsidRPr="00383B23" w:rsidRDefault="00181665" w:rsidP="00FB4A3C">
      <w:pPr>
        <w:tabs>
          <w:tab w:val="left" w:pos="720"/>
          <w:tab w:val="left" w:pos="1080"/>
          <w:tab w:val="left" w:pos="1440"/>
        </w:tabs>
        <w:spacing w:after="0"/>
        <w:rPr>
          <w:color w:val="000000" w:themeColor="text1"/>
        </w:rPr>
      </w:pPr>
      <w:r w:rsidRPr="00383B23">
        <w:rPr>
          <w:color w:val="000000" w:themeColor="text1"/>
        </w:rPr>
        <w:t>4</w:t>
      </w:r>
      <w:r w:rsidR="0093105D">
        <w:rPr>
          <w:color w:val="000000" w:themeColor="text1"/>
        </w:rPr>
        <w:t>8</w:t>
      </w:r>
      <w:r w:rsidRPr="00383B23">
        <w:rPr>
          <w:color w:val="000000" w:themeColor="text1"/>
        </w:rPr>
        <w:t>.</w:t>
      </w:r>
      <w:r w:rsidR="00F83BB4" w:rsidRPr="00383B23">
        <w:rPr>
          <w:color w:val="000000" w:themeColor="text1"/>
        </w:rPr>
        <w:tab/>
      </w:r>
      <w:proofErr w:type="gramStart"/>
      <w:r w:rsidR="0068692E" w:rsidRPr="00383B23">
        <w:rPr>
          <w:b/>
          <w:bCs/>
          <w:color w:val="000000" w:themeColor="text1"/>
        </w:rPr>
        <w:t>Other</w:t>
      </w:r>
      <w:proofErr w:type="gramEnd"/>
      <w:r w:rsidR="0068692E" w:rsidRPr="00383B23">
        <w:rPr>
          <w:b/>
          <w:bCs/>
          <w:color w:val="000000" w:themeColor="text1"/>
        </w:rPr>
        <w:t xml:space="preserve"> h</w:t>
      </w:r>
      <w:r w:rsidR="00F83BB4" w:rsidRPr="00383B23">
        <w:rPr>
          <w:b/>
          <w:bCs/>
          <w:color w:val="000000" w:themeColor="text1"/>
        </w:rPr>
        <w:t>oly book</w:t>
      </w:r>
    </w:p>
    <w:p w14:paraId="1D2383FB" w14:textId="0766CE19" w:rsidR="00F83BB4" w:rsidRPr="00383B23" w:rsidRDefault="00F83BB4" w:rsidP="00F1111E">
      <w:pPr>
        <w:pStyle w:val="ListParagraph"/>
        <w:numPr>
          <w:ilvl w:val="0"/>
          <w:numId w:val="15"/>
        </w:numPr>
        <w:tabs>
          <w:tab w:val="left" w:pos="720"/>
          <w:tab w:val="left" w:pos="810"/>
          <w:tab w:val="left" w:pos="1080"/>
          <w:tab w:val="left" w:pos="5400"/>
          <w:tab w:val="left" w:pos="7200"/>
          <w:tab w:val="left" w:pos="7470"/>
        </w:tabs>
        <w:spacing w:after="200" w:line="276" w:lineRule="auto"/>
        <w:rPr>
          <w:bCs/>
          <w:color w:val="000000" w:themeColor="text1"/>
        </w:rPr>
      </w:pPr>
      <w:r w:rsidRPr="00383B23">
        <w:rPr>
          <w:bCs/>
          <w:color w:val="000000" w:themeColor="text1"/>
        </w:rPr>
        <w:t>Will any witnes</w:t>
      </w:r>
      <w:r w:rsidR="0068692E" w:rsidRPr="00383B23">
        <w:rPr>
          <w:bCs/>
          <w:color w:val="000000" w:themeColor="text1"/>
        </w:rPr>
        <w:t xml:space="preserve">s </w:t>
      </w:r>
      <w:r w:rsidRPr="00383B23">
        <w:rPr>
          <w:bCs/>
          <w:color w:val="000000" w:themeColor="text1"/>
        </w:rPr>
        <w:t xml:space="preserve">be swearing on a holy book other than the Bible? </w:t>
      </w:r>
      <w:r w:rsidRPr="00383B23">
        <w:rPr>
          <w:bCs/>
          <w:color w:val="000000" w:themeColor="text1"/>
        </w:rPr>
        <w:tab/>
        <w:t xml:space="preserve">Yes   </w:t>
      </w:r>
      <w:r w:rsidRPr="00383B23">
        <w:rPr>
          <w:bCs/>
          <w:color w:val="000000" w:themeColor="text1"/>
        </w:rPr>
        <w:fldChar w:fldCharType="begin">
          <w:ffData>
            <w:name w:val="Check1"/>
            <w:enabled/>
            <w:calcOnExit w:val="0"/>
            <w:checkBox>
              <w:sizeAuto/>
              <w:default w:val="0"/>
            </w:checkBox>
          </w:ffData>
        </w:fldChar>
      </w:r>
      <w:r w:rsidRPr="00383B23">
        <w:rPr>
          <w:bCs/>
          <w:color w:val="000000" w:themeColor="text1"/>
        </w:rPr>
        <w:instrText xml:space="preserve"> FORMCHECKBOX </w:instrText>
      </w:r>
      <w:r w:rsidRPr="00383B23">
        <w:rPr>
          <w:bCs/>
          <w:color w:val="000000" w:themeColor="text1"/>
        </w:rPr>
      </w:r>
      <w:r w:rsidRPr="00383B23">
        <w:rPr>
          <w:bCs/>
          <w:color w:val="000000" w:themeColor="text1"/>
        </w:rPr>
        <w:fldChar w:fldCharType="separate"/>
      </w:r>
      <w:r w:rsidRPr="00383B23">
        <w:rPr>
          <w:bCs/>
          <w:color w:val="000000" w:themeColor="text1"/>
        </w:rPr>
        <w:fldChar w:fldCharType="end"/>
      </w:r>
      <w:r w:rsidRPr="00383B23">
        <w:rPr>
          <w:bCs/>
          <w:color w:val="000000" w:themeColor="text1"/>
        </w:rPr>
        <w:t xml:space="preserve"> </w:t>
      </w:r>
      <w:r w:rsidR="0068692E" w:rsidRPr="00383B23">
        <w:rPr>
          <w:bCs/>
          <w:color w:val="000000" w:themeColor="text1"/>
        </w:rPr>
        <w:t xml:space="preserve">  </w:t>
      </w:r>
      <w:r w:rsidRPr="00383B23">
        <w:rPr>
          <w:bCs/>
          <w:color w:val="000000" w:themeColor="text1"/>
        </w:rPr>
        <w:t xml:space="preserve">No   </w:t>
      </w:r>
      <w:r w:rsidRPr="00383B23">
        <w:rPr>
          <w:bCs/>
          <w:color w:val="000000" w:themeColor="text1"/>
        </w:rPr>
        <w:fldChar w:fldCharType="begin">
          <w:ffData>
            <w:name w:val="Check2"/>
            <w:enabled/>
            <w:calcOnExit w:val="0"/>
            <w:checkBox>
              <w:sizeAuto/>
              <w:default w:val="0"/>
            </w:checkBox>
          </w:ffData>
        </w:fldChar>
      </w:r>
      <w:r w:rsidRPr="00383B23">
        <w:rPr>
          <w:bCs/>
          <w:color w:val="000000" w:themeColor="text1"/>
        </w:rPr>
        <w:instrText xml:space="preserve"> FORMCHECKBOX </w:instrText>
      </w:r>
      <w:r w:rsidRPr="00383B23">
        <w:rPr>
          <w:bCs/>
          <w:color w:val="000000" w:themeColor="text1"/>
        </w:rPr>
      </w:r>
      <w:r w:rsidRPr="00383B23">
        <w:rPr>
          <w:bCs/>
          <w:color w:val="000000" w:themeColor="text1"/>
        </w:rPr>
        <w:fldChar w:fldCharType="separate"/>
      </w:r>
      <w:r w:rsidRPr="00383B23">
        <w:rPr>
          <w:bCs/>
          <w:color w:val="000000" w:themeColor="text1"/>
        </w:rPr>
        <w:fldChar w:fldCharType="end"/>
      </w:r>
    </w:p>
    <w:p w14:paraId="768AE974" w14:textId="137B6C88" w:rsidR="00F83BB4" w:rsidRPr="00383B23" w:rsidRDefault="00F83BB4" w:rsidP="0035641B">
      <w:pPr>
        <w:pStyle w:val="ListParagraph"/>
        <w:tabs>
          <w:tab w:val="left" w:pos="720"/>
          <w:tab w:val="left" w:pos="810"/>
          <w:tab w:val="left" w:pos="1080"/>
          <w:tab w:val="left" w:pos="5400"/>
          <w:tab w:val="left" w:pos="7200"/>
          <w:tab w:val="left" w:pos="7470"/>
        </w:tabs>
        <w:spacing w:after="200" w:line="276" w:lineRule="auto"/>
        <w:ind w:left="1080"/>
        <w:rPr>
          <w:bCs/>
          <w:color w:val="000000" w:themeColor="text1"/>
        </w:rPr>
      </w:pPr>
      <w:r w:rsidRPr="00383B23">
        <w:rPr>
          <w:bCs/>
          <w:color w:val="000000" w:themeColor="text1"/>
        </w:rPr>
        <w:t>If yes, list name</w:t>
      </w:r>
      <w:r w:rsidR="0068692E" w:rsidRPr="00383B23">
        <w:rPr>
          <w:bCs/>
          <w:color w:val="000000" w:themeColor="text1"/>
        </w:rPr>
        <w:t>(s) and holy book(s)</w:t>
      </w:r>
      <w:r w:rsidRPr="00383B23">
        <w:rPr>
          <w:bCs/>
          <w:color w:val="000000" w:themeColor="text1"/>
        </w:rPr>
        <w:t>:</w:t>
      </w:r>
    </w:p>
    <w:p w14:paraId="45B63800" w14:textId="77777777" w:rsidR="002048FC" w:rsidRPr="00383B23" w:rsidRDefault="00A44E15" w:rsidP="00FB4A3C">
      <w:pPr>
        <w:tabs>
          <w:tab w:val="left" w:pos="720"/>
          <w:tab w:val="left" w:pos="1080"/>
          <w:tab w:val="left" w:pos="1440"/>
        </w:tabs>
        <w:spacing w:after="0"/>
        <w:rPr>
          <w:color w:val="000000" w:themeColor="text1"/>
        </w:rPr>
      </w:pPr>
      <w:r w:rsidRPr="00383B23">
        <w:rPr>
          <w:color w:val="000000" w:themeColor="text1"/>
        </w:rPr>
        <w:t>Dated</w:t>
      </w:r>
      <w:r w:rsidRPr="00383B23">
        <w:rPr>
          <w:color w:val="000000" w:themeColor="text1"/>
        </w:rPr>
        <w:tab/>
      </w:r>
      <w:r w:rsidR="00F8560A" w:rsidRPr="00383B23">
        <w:rPr>
          <w:color w:val="000000" w:themeColor="text1"/>
        </w:rPr>
        <w:t>__________________________</w:t>
      </w:r>
      <w:r w:rsidR="00F8560A" w:rsidRPr="00383B23">
        <w:rPr>
          <w:color w:val="000000" w:themeColor="text1"/>
        </w:rPr>
        <w:tab/>
      </w:r>
      <w:r w:rsidRPr="00383B23">
        <w:rPr>
          <w:color w:val="000000" w:themeColor="text1"/>
        </w:rPr>
        <w:tab/>
      </w:r>
      <w:r w:rsidRPr="00383B23">
        <w:rPr>
          <w:color w:val="000000" w:themeColor="text1"/>
        </w:rPr>
        <w:tab/>
        <w:t>Signed ___________________________</w:t>
      </w:r>
    </w:p>
    <w:p w14:paraId="7A8F36A2" w14:textId="77777777" w:rsidR="00906EBD" w:rsidRPr="00383B23" w:rsidRDefault="00906EBD" w:rsidP="00FB4A3C">
      <w:pPr>
        <w:tabs>
          <w:tab w:val="left" w:pos="720"/>
          <w:tab w:val="left" w:pos="1080"/>
          <w:tab w:val="left" w:pos="1440"/>
        </w:tabs>
        <w:spacing w:after="0"/>
        <w:rPr>
          <w:b/>
          <w:color w:val="000000" w:themeColor="text1"/>
        </w:rPr>
      </w:pPr>
    </w:p>
    <w:p w14:paraId="3C11E2D6" w14:textId="794F8C41" w:rsidR="00A44E15" w:rsidRPr="00383B23" w:rsidRDefault="0068692E" w:rsidP="0068692E">
      <w:pPr>
        <w:tabs>
          <w:tab w:val="left" w:pos="720"/>
          <w:tab w:val="left" w:pos="1080"/>
          <w:tab w:val="left" w:pos="1440"/>
        </w:tabs>
        <w:spacing w:after="0"/>
        <w:jc w:val="center"/>
        <w:rPr>
          <w:b/>
          <w:color w:val="000000" w:themeColor="text1"/>
        </w:rPr>
      </w:pPr>
      <w:r w:rsidRPr="00383B23">
        <w:rPr>
          <w:b/>
          <w:color w:val="000000" w:themeColor="text1"/>
        </w:rPr>
        <w:t>AVAILABILITY OF RESOLUTION CONFERENCES</w:t>
      </w:r>
    </w:p>
    <w:p w14:paraId="1537F985" w14:textId="77777777" w:rsidR="00823DCC" w:rsidRPr="00383B23" w:rsidRDefault="00823DCC" w:rsidP="00FB4A3C">
      <w:pPr>
        <w:tabs>
          <w:tab w:val="left" w:pos="720"/>
          <w:tab w:val="left" w:pos="1080"/>
          <w:tab w:val="left" w:pos="1440"/>
        </w:tabs>
        <w:spacing w:after="0"/>
        <w:rPr>
          <w:b/>
          <w:color w:val="000000" w:themeColor="text1"/>
        </w:rPr>
      </w:pPr>
    </w:p>
    <w:p w14:paraId="13D25778" w14:textId="1444C0C0" w:rsidR="002048FC" w:rsidRPr="00383B23" w:rsidRDefault="002048FC" w:rsidP="00906EBD">
      <w:pPr>
        <w:tabs>
          <w:tab w:val="left" w:pos="720"/>
          <w:tab w:val="left" w:pos="1080"/>
          <w:tab w:val="left" w:pos="1440"/>
        </w:tabs>
        <w:spacing w:after="0"/>
        <w:ind w:left="720" w:hanging="720"/>
        <w:rPr>
          <w:color w:val="000000" w:themeColor="text1"/>
        </w:rPr>
      </w:pPr>
      <w:r w:rsidRPr="00383B23">
        <w:rPr>
          <w:color w:val="000000" w:themeColor="text1"/>
        </w:rPr>
        <w:t>1.</w:t>
      </w:r>
      <w:r w:rsidRPr="00383B23">
        <w:rPr>
          <w:color w:val="000000" w:themeColor="text1"/>
        </w:rPr>
        <w:tab/>
      </w:r>
      <w:r w:rsidR="00906EBD" w:rsidRPr="00383B23">
        <w:rPr>
          <w:color w:val="000000" w:themeColor="text1"/>
        </w:rPr>
        <w:t xml:space="preserve">A joint request </w:t>
      </w:r>
      <w:r w:rsidR="00371535" w:rsidRPr="00383B23">
        <w:rPr>
          <w:color w:val="000000" w:themeColor="text1"/>
        </w:rPr>
        <w:t xml:space="preserve">may </w:t>
      </w:r>
      <w:r w:rsidR="00906EBD" w:rsidRPr="00383B23">
        <w:rPr>
          <w:color w:val="000000" w:themeColor="text1"/>
        </w:rPr>
        <w:t xml:space="preserve">be made to the court for a resolution conference. </w:t>
      </w:r>
      <w:r w:rsidR="00332DF1" w:rsidRPr="00383B23">
        <w:rPr>
          <w:color w:val="000000" w:themeColor="text1"/>
        </w:rPr>
        <w:t>When such a request is received</w:t>
      </w:r>
      <w:r w:rsidRPr="00383B23">
        <w:rPr>
          <w:color w:val="000000" w:themeColor="text1"/>
        </w:rPr>
        <w:t>, a resolution conference may be s</w:t>
      </w:r>
      <w:r w:rsidR="0068692E" w:rsidRPr="00383B23">
        <w:rPr>
          <w:color w:val="000000" w:themeColor="text1"/>
        </w:rPr>
        <w:t>cheduled</w:t>
      </w:r>
      <w:r w:rsidR="00332DF1" w:rsidRPr="00383B23">
        <w:rPr>
          <w:color w:val="000000" w:themeColor="text1"/>
        </w:rPr>
        <w:t xml:space="preserve"> by the Trial Coordinator</w:t>
      </w:r>
      <w:r w:rsidR="00906EBD" w:rsidRPr="00383B23">
        <w:rPr>
          <w:color w:val="000000" w:themeColor="text1"/>
        </w:rPr>
        <w:t xml:space="preserve">. Alternatively, </w:t>
      </w:r>
      <w:r w:rsidRPr="00383B23">
        <w:rPr>
          <w:color w:val="000000" w:themeColor="text1"/>
        </w:rPr>
        <w:t>the pre-trial conference may proc</w:t>
      </w:r>
      <w:r w:rsidR="007104F6" w:rsidRPr="00383B23">
        <w:rPr>
          <w:color w:val="000000" w:themeColor="text1"/>
        </w:rPr>
        <w:t>eed as a resolution conference i</w:t>
      </w:r>
      <w:r w:rsidRPr="00383B23">
        <w:rPr>
          <w:color w:val="000000" w:themeColor="text1"/>
        </w:rPr>
        <w:t xml:space="preserve">f the </w:t>
      </w:r>
      <w:r w:rsidR="0068692E" w:rsidRPr="00383B23">
        <w:rPr>
          <w:color w:val="000000" w:themeColor="text1"/>
        </w:rPr>
        <w:t xml:space="preserve">presiding </w:t>
      </w:r>
      <w:r w:rsidRPr="00383B23">
        <w:rPr>
          <w:color w:val="000000" w:themeColor="text1"/>
        </w:rPr>
        <w:t>judge believes it is appropriate to do so.</w:t>
      </w:r>
    </w:p>
    <w:p w14:paraId="07724EDE" w14:textId="58535A10" w:rsidR="001E5D06" w:rsidRPr="00383B23" w:rsidRDefault="001E5D06" w:rsidP="00FB4A3C">
      <w:pPr>
        <w:tabs>
          <w:tab w:val="left" w:pos="720"/>
          <w:tab w:val="left" w:pos="1080"/>
          <w:tab w:val="left" w:pos="1440"/>
        </w:tabs>
        <w:spacing w:after="0"/>
        <w:rPr>
          <w:color w:val="000000" w:themeColor="text1"/>
        </w:rPr>
      </w:pPr>
    </w:p>
    <w:p w14:paraId="47485DEF" w14:textId="0C3605BD" w:rsidR="001E5D06" w:rsidRPr="00383B23" w:rsidRDefault="007104F6" w:rsidP="007104F6">
      <w:pPr>
        <w:tabs>
          <w:tab w:val="left" w:pos="720"/>
          <w:tab w:val="left" w:pos="1080"/>
          <w:tab w:val="left" w:pos="1440"/>
        </w:tabs>
        <w:spacing w:after="0"/>
        <w:ind w:left="720" w:hanging="720"/>
        <w:rPr>
          <w:color w:val="000000" w:themeColor="text1"/>
        </w:rPr>
      </w:pPr>
      <w:r w:rsidRPr="00383B23">
        <w:rPr>
          <w:color w:val="000000" w:themeColor="text1"/>
        </w:rPr>
        <w:t>2.</w:t>
      </w:r>
      <w:r w:rsidRPr="00383B23">
        <w:rPr>
          <w:color w:val="000000" w:themeColor="text1"/>
        </w:rPr>
        <w:tab/>
      </w:r>
      <w:r w:rsidR="001E5D06" w:rsidRPr="00383B23">
        <w:rPr>
          <w:color w:val="000000" w:themeColor="text1"/>
        </w:rPr>
        <w:t xml:space="preserve">Resolution conferences in criminal cases provide an opportunity to obtain judicial input and </w:t>
      </w:r>
      <w:r w:rsidR="0068692E" w:rsidRPr="00383B23">
        <w:rPr>
          <w:color w:val="000000" w:themeColor="text1"/>
        </w:rPr>
        <w:t xml:space="preserve">to </w:t>
      </w:r>
      <w:r w:rsidR="001E5D06" w:rsidRPr="00383B23">
        <w:rPr>
          <w:color w:val="000000" w:themeColor="text1"/>
        </w:rPr>
        <w:t xml:space="preserve">assist </w:t>
      </w:r>
      <w:r w:rsidR="0068692E" w:rsidRPr="00383B23">
        <w:rPr>
          <w:color w:val="000000" w:themeColor="text1"/>
        </w:rPr>
        <w:t>the resolution efforts made by counsel</w:t>
      </w:r>
      <w:r w:rsidR="001E5D06" w:rsidRPr="00383B23">
        <w:rPr>
          <w:color w:val="000000" w:themeColor="text1"/>
        </w:rPr>
        <w:t>.  Conferences are intended to facilitate the disposition of cases in a timely and fair manner other than by trial.  To be effective</w:t>
      </w:r>
      <w:r w:rsidR="0068692E" w:rsidRPr="00383B23">
        <w:rPr>
          <w:color w:val="000000" w:themeColor="text1"/>
        </w:rPr>
        <w:t>,</w:t>
      </w:r>
      <w:r w:rsidR="001E5D06" w:rsidRPr="00383B23">
        <w:rPr>
          <w:color w:val="000000" w:themeColor="text1"/>
        </w:rPr>
        <w:t xml:space="preserve"> counsel must be conversant with the issues that will likely arise in a trial</w:t>
      </w:r>
      <w:r w:rsidR="0068692E" w:rsidRPr="00383B23">
        <w:rPr>
          <w:color w:val="000000" w:themeColor="text1"/>
        </w:rPr>
        <w:t xml:space="preserve">, must </w:t>
      </w:r>
      <w:r w:rsidR="001E5D06" w:rsidRPr="00383B23">
        <w:rPr>
          <w:color w:val="000000" w:themeColor="text1"/>
        </w:rPr>
        <w:t xml:space="preserve">understand the </w:t>
      </w:r>
      <w:r w:rsidR="0068692E" w:rsidRPr="00383B23">
        <w:rPr>
          <w:color w:val="000000" w:themeColor="text1"/>
        </w:rPr>
        <w:t xml:space="preserve">surrounding </w:t>
      </w:r>
      <w:r w:rsidR="001E5D06" w:rsidRPr="00383B23">
        <w:rPr>
          <w:color w:val="000000" w:themeColor="text1"/>
        </w:rPr>
        <w:t>context</w:t>
      </w:r>
      <w:r w:rsidR="0068692E" w:rsidRPr="00383B23">
        <w:rPr>
          <w:color w:val="000000" w:themeColor="text1"/>
        </w:rPr>
        <w:t>, and must be alive to t</w:t>
      </w:r>
      <w:r w:rsidR="001E5D06" w:rsidRPr="00383B23">
        <w:rPr>
          <w:color w:val="000000" w:themeColor="text1"/>
        </w:rPr>
        <w:t xml:space="preserve">he possible outcomes of the trial.  Therefore, it is mandatory that counsel </w:t>
      </w:r>
      <w:r w:rsidR="0068692E" w:rsidRPr="00383B23">
        <w:rPr>
          <w:color w:val="000000" w:themeColor="text1"/>
        </w:rPr>
        <w:t xml:space="preserve">attending </w:t>
      </w:r>
      <w:r w:rsidR="001E5D06" w:rsidRPr="00383B23">
        <w:rPr>
          <w:color w:val="000000" w:themeColor="text1"/>
        </w:rPr>
        <w:t>the resolution conference:</w:t>
      </w:r>
    </w:p>
    <w:p w14:paraId="3E487802" w14:textId="77777777" w:rsidR="001E5D06" w:rsidRPr="00383B23" w:rsidRDefault="001E5D06" w:rsidP="00FB4A3C">
      <w:pPr>
        <w:tabs>
          <w:tab w:val="left" w:pos="720"/>
          <w:tab w:val="left" w:pos="1080"/>
          <w:tab w:val="left" w:pos="1440"/>
        </w:tabs>
        <w:spacing w:after="0"/>
        <w:rPr>
          <w:color w:val="000000" w:themeColor="text1"/>
        </w:rPr>
      </w:pPr>
    </w:p>
    <w:p w14:paraId="7D30CAED" w14:textId="1F9C7B1A" w:rsidR="001E5D06" w:rsidRPr="00383B23" w:rsidRDefault="007104F6" w:rsidP="00FB4A3C">
      <w:pPr>
        <w:tabs>
          <w:tab w:val="left" w:pos="720"/>
          <w:tab w:val="left" w:pos="1080"/>
          <w:tab w:val="left" w:pos="1440"/>
        </w:tabs>
        <w:spacing w:after="0"/>
        <w:rPr>
          <w:color w:val="000000" w:themeColor="text1"/>
        </w:rPr>
      </w:pPr>
      <w:r w:rsidRPr="00383B23">
        <w:rPr>
          <w:color w:val="000000" w:themeColor="text1"/>
        </w:rPr>
        <w:tab/>
      </w:r>
      <w:r w:rsidRPr="00383B23">
        <w:rPr>
          <w:color w:val="000000" w:themeColor="text1"/>
        </w:rPr>
        <w:tab/>
      </w:r>
      <w:r w:rsidR="001E5D06" w:rsidRPr="00383B23">
        <w:rPr>
          <w:color w:val="000000" w:themeColor="text1"/>
        </w:rPr>
        <w:t>a)</w:t>
      </w:r>
      <w:r w:rsidR="001E5D06" w:rsidRPr="00383B23">
        <w:rPr>
          <w:color w:val="000000" w:themeColor="text1"/>
        </w:rPr>
        <w:tab/>
        <w:t xml:space="preserve">be the person </w:t>
      </w:r>
      <w:r w:rsidR="0068692E" w:rsidRPr="00383B23">
        <w:rPr>
          <w:color w:val="000000" w:themeColor="text1"/>
        </w:rPr>
        <w:t>assigned</w:t>
      </w:r>
      <w:r w:rsidR="001E5D06" w:rsidRPr="00383B23">
        <w:rPr>
          <w:color w:val="000000" w:themeColor="text1"/>
        </w:rPr>
        <w:t xml:space="preserve"> to conduct the trial;</w:t>
      </w:r>
    </w:p>
    <w:p w14:paraId="53E5DD02" w14:textId="7E71FD5D" w:rsidR="001E5D06" w:rsidRPr="00383B23" w:rsidRDefault="007104F6" w:rsidP="00FB4A3C">
      <w:pPr>
        <w:tabs>
          <w:tab w:val="left" w:pos="720"/>
          <w:tab w:val="left" w:pos="1080"/>
          <w:tab w:val="left" w:pos="1440"/>
        </w:tabs>
        <w:spacing w:after="0"/>
        <w:rPr>
          <w:color w:val="000000" w:themeColor="text1"/>
        </w:rPr>
      </w:pPr>
      <w:r w:rsidRPr="00383B23">
        <w:rPr>
          <w:color w:val="000000" w:themeColor="text1"/>
        </w:rPr>
        <w:tab/>
      </w:r>
      <w:r w:rsidRPr="00383B23">
        <w:rPr>
          <w:color w:val="000000" w:themeColor="text1"/>
        </w:rPr>
        <w:tab/>
      </w:r>
      <w:r w:rsidR="001E5D06" w:rsidRPr="00383B23">
        <w:rPr>
          <w:color w:val="000000" w:themeColor="text1"/>
        </w:rPr>
        <w:t>b)</w:t>
      </w:r>
      <w:r w:rsidR="001E5D06" w:rsidRPr="00383B23">
        <w:rPr>
          <w:color w:val="000000" w:themeColor="text1"/>
        </w:rPr>
        <w:tab/>
        <w:t>be fully prepared;</w:t>
      </w:r>
      <w:r w:rsidR="0068692E" w:rsidRPr="00383B23">
        <w:rPr>
          <w:color w:val="000000" w:themeColor="text1"/>
        </w:rPr>
        <w:t xml:space="preserve"> and</w:t>
      </w:r>
    </w:p>
    <w:p w14:paraId="345C79C2" w14:textId="2AFBF3D7" w:rsidR="001E5D06" w:rsidRPr="00383B23" w:rsidRDefault="007104F6" w:rsidP="00FB4A3C">
      <w:pPr>
        <w:tabs>
          <w:tab w:val="left" w:pos="720"/>
          <w:tab w:val="left" w:pos="1080"/>
          <w:tab w:val="left" w:pos="1440"/>
        </w:tabs>
        <w:spacing w:after="0"/>
        <w:rPr>
          <w:color w:val="000000" w:themeColor="text1"/>
        </w:rPr>
      </w:pPr>
      <w:r w:rsidRPr="00383B23">
        <w:rPr>
          <w:color w:val="000000" w:themeColor="text1"/>
        </w:rPr>
        <w:tab/>
      </w:r>
      <w:r w:rsidRPr="00383B23">
        <w:rPr>
          <w:color w:val="000000" w:themeColor="text1"/>
        </w:rPr>
        <w:tab/>
      </w:r>
      <w:r w:rsidR="001E5D06" w:rsidRPr="00383B23">
        <w:rPr>
          <w:color w:val="000000" w:themeColor="text1"/>
        </w:rPr>
        <w:t>c)</w:t>
      </w:r>
      <w:r w:rsidR="001E5D06" w:rsidRPr="00383B23">
        <w:rPr>
          <w:color w:val="000000" w:themeColor="text1"/>
        </w:rPr>
        <w:tab/>
        <w:t xml:space="preserve">have adequate instructions to deal with all issues likely to arise in </w:t>
      </w:r>
      <w:r w:rsidR="0068692E" w:rsidRPr="00383B23">
        <w:rPr>
          <w:color w:val="000000" w:themeColor="text1"/>
        </w:rPr>
        <w:t xml:space="preserve">the </w:t>
      </w:r>
      <w:r w:rsidR="001E5D06" w:rsidRPr="00383B23">
        <w:rPr>
          <w:color w:val="000000" w:themeColor="text1"/>
        </w:rPr>
        <w:t>conference.</w:t>
      </w:r>
    </w:p>
    <w:p w14:paraId="5AB7CDC2" w14:textId="77777777" w:rsidR="001E5D06" w:rsidRPr="00383B23" w:rsidRDefault="001E5D06" w:rsidP="00FB4A3C">
      <w:pPr>
        <w:tabs>
          <w:tab w:val="left" w:pos="720"/>
          <w:tab w:val="left" w:pos="1080"/>
          <w:tab w:val="left" w:pos="1440"/>
        </w:tabs>
        <w:spacing w:after="0"/>
        <w:rPr>
          <w:color w:val="000000" w:themeColor="text1"/>
        </w:rPr>
      </w:pPr>
    </w:p>
    <w:p w14:paraId="585D73DA" w14:textId="1EC65128" w:rsidR="001E5D06" w:rsidRDefault="001E5D06" w:rsidP="007104F6">
      <w:pPr>
        <w:tabs>
          <w:tab w:val="left" w:pos="720"/>
          <w:tab w:val="left" w:pos="1080"/>
          <w:tab w:val="left" w:pos="1440"/>
        </w:tabs>
        <w:spacing w:after="0"/>
        <w:ind w:left="720"/>
        <w:rPr>
          <w:color w:val="000000" w:themeColor="text1"/>
        </w:rPr>
      </w:pPr>
      <w:r w:rsidRPr="00383B23">
        <w:rPr>
          <w:color w:val="000000" w:themeColor="text1"/>
        </w:rPr>
        <w:t>The accused should be available in the courthouse or otherwise readily accessible to provide instructions.</w:t>
      </w:r>
    </w:p>
    <w:p w14:paraId="2342E4BD" w14:textId="77777777" w:rsidR="00880372" w:rsidRDefault="00880372" w:rsidP="007104F6">
      <w:pPr>
        <w:tabs>
          <w:tab w:val="left" w:pos="720"/>
          <w:tab w:val="left" w:pos="1080"/>
          <w:tab w:val="left" w:pos="1440"/>
        </w:tabs>
        <w:spacing w:after="0"/>
        <w:ind w:left="720"/>
        <w:rPr>
          <w:color w:val="000000" w:themeColor="text1"/>
        </w:rPr>
      </w:pPr>
    </w:p>
    <w:p w14:paraId="3017C0C7" w14:textId="77777777" w:rsidR="00E1134E" w:rsidRDefault="00E1134E" w:rsidP="007104F6">
      <w:pPr>
        <w:tabs>
          <w:tab w:val="left" w:pos="720"/>
          <w:tab w:val="left" w:pos="1080"/>
          <w:tab w:val="left" w:pos="1440"/>
        </w:tabs>
        <w:spacing w:after="0"/>
        <w:ind w:left="720"/>
        <w:rPr>
          <w:color w:val="000000" w:themeColor="text1"/>
        </w:rPr>
      </w:pPr>
    </w:p>
    <w:p w14:paraId="3F8DAD2D" w14:textId="77777777" w:rsidR="00880372" w:rsidRDefault="00880372" w:rsidP="007104F6">
      <w:pPr>
        <w:tabs>
          <w:tab w:val="left" w:pos="720"/>
          <w:tab w:val="left" w:pos="1080"/>
          <w:tab w:val="left" w:pos="1440"/>
        </w:tabs>
        <w:spacing w:after="0"/>
        <w:ind w:left="720"/>
        <w:rPr>
          <w:color w:val="000000" w:themeColor="text1"/>
        </w:rPr>
      </w:pPr>
    </w:p>
    <w:p w14:paraId="30F9CCB8" w14:textId="6AE7CDD0" w:rsidR="00880372" w:rsidRPr="00383B23" w:rsidRDefault="00880372" w:rsidP="00880372">
      <w:pPr>
        <w:rPr>
          <w:bCs/>
          <w:strike/>
          <w:color w:val="000000" w:themeColor="text1"/>
          <w:sz w:val="16"/>
          <w:szCs w:val="16"/>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E1134E">
        <w:rPr>
          <w:color w:val="000000" w:themeColor="text1"/>
        </w:rPr>
        <w:t xml:space="preserve">          </w:t>
      </w:r>
      <w:r w:rsidR="00E1134E" w:rsidRPr="00E1134E">
        <w:rPr>
          <w:color w:val="000000" w:themeColor="text1"/>
          <w:sz w:val="16"/>
          <w:szCs w:val="16"/>
        </w:rPr>
        <w:t>Form u</w:t>
      </w:r>
      <w:r w:rsidRPr="00E1134E">
        <w:rPr>
          <w:bCs/>
          <w:color w:val="000000" w:themeColor="text1"/>
          <w:sz w:val="16"/>
          <w:szCs w:val="16"/>
        </w:rPr>
        <w:t>pdated</w:t>
      </w:r>
      <w:r w:rsidRPr="00383B23">
        <w:rPr>
          <w:bCs/>
          <w:color w:val="000000" w:themeColor="text1"/>
          <w:sz w:val="16"/>
          <w:szCs w:val="16"/>
        </w:rPr>
        <w:t xml:space="preserve"> to </w:t>
      </w:r>
      <w:r w:rsidR="0035641B">
        <w:rPr>
          <w:bCs/>
          <w:color w:val="000000" w:themeColor="text1"/>
          <w:sz w:val="16"/>
          <w:szCs w:val="16"/>
        </w:rPr>
        <w:t>July</w:t>
      </w:r>
      <w:r w:rsidRPr="00383B23">
        <w:rPr>
          <w:bCs/>
          <w:color w:val="000000" w:themeColor="text1"/>
          <w:sz w:val="16"/>
          <w:szCs w:val="16"/>
        </w:rPr>
        <w:t xml:space="preserve"> 2026</w:t>
      </w:r>
    </w:p>
    <w:p w14:paraId="6DDA3789" w14:textId="7A2F6ED4" w:rsidR="00880372" w:rsidRPr="00383B23" w:rsidRDefault="00880372" w:rsidP="007104F6">
      <w:pPr>
        <w:tabs>
          <w:tab w:val="left" w:pos="720"/>
          <w:tab w:val="left" w:pos="1080"/>
          <w:tab w:val="left" w:pos="1440"/>
        </w:tabs>
        <w:spacing w:after="0"/>
        <w:ind w:left="720"/>
        <w:rPr>
          <w:color w:val="000000" w:themeColor="text1"/>
        </w:rPr>
      </w:pPr>
    </w:p>
    <w:sectPr w:rsidR="00880372" w:rsidRPr="00383B23" w:rsidSect="00C61500">
      <w:headerReference w:type="default" r:id="rId8"/>
      <w:pgSz w:w="12240" w:h="15840" w:code="1"/>
      <w:pgMar w:top="1440" w:right="1296"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C6AE9" w14:textId="77777777" w:rsidR="00434C8A" w:rsidRDefault="00434C8A" w:rsidP="00E8596E">
      <w:pPr>
        <w:spacing w:after="0" w:line="240" w:lineRule="auto"/>
      </w:pPr>
      <w:r>
        <w:separator/>
      </w:r>
    </w:p>
  </w:endnote>
  <w:endnote w:type="continuationSeparator" w:id="0">
    <w:p w14:paraId="1196B7C1" w14:textId="77777777" w:rsidR="00434C8A" w:rsidRDefault="00434C8A" w:rsidP="00E85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BA2B2" w14:textId="77777777" w:rsidR="00434C8A" w:rsidRDefault="00434C8A" w:rsidP="00E8596E">
      <w:pPr>
        <w:spacing w:after="0" w:line="240" w:lineRule="auto"/>
      </w:pPr>
      <w:r>
        <w:separator/>
      </w:r>
    </w:p>
  </w:footnote>
  <w:footnote w:type="continuationSeparator" w:id="0">
    <w:p w14:paraId="46E4AC4C" w14:textId="77777777" w:rsidR="00434C8A" w:rsidRDefault="00434C8A" w:rsidP="00E85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318336367"/>
      <w:docPartObj>
        <w:docPartGallery w:val="Page Numbers (Top of Page)"/>
        <w:docPartUnique/>
      </w:docPartObj>
    </w:sdtPr>
    <w:sdtEndPr/>
    <w:sdtContent>
      <w:p w14:paraId="3DF19A58" w14:textId="77777777" w:rsidR="007B3C1E" w:rsidRPr="007B3C1E" w:rsidRDefault="007B3C1E">
        <w:pPr>
          <w:pStyle w:val="Header"/>
          <w:jc w:val="right"/>
          <w:rPr>
            <w:b/>
            <w:bCs/>
          </w:rPr>
        </w:pPr>
        <w:r w:rsidRPr="007B3C1E">
          <w:rPr>
            <w:b/>
            <w:bCs/>
          </w:rPr>
          <w:t xml:space="preserve">Page </w:t>
        </w:r>
        <w:r w:rsidRPr="007B3C1E">
          <w:rPr>
            <w:b/>
            <w:bCs/>
            <w:sz w:val="24"/>
            <w:szCs w:val="24"/>
          </w:rPr>
          <w:fldChar w:fldCharType="begin"/>
        </w:r>
        <w:r w:rsidRPr="007B3C1E">
          <w:rPr>
            <w:b/>
            <w:bCs/>
          </w:rPr>
          <w:instrText xml:space="preserve"> PAGE </w:instrText>
        </w:r>
        <w:r w:rsidRPr="007B3C1E">
          <w:rPr>
            <w:b/>
            <w:bCs/>
            <w:sz w:val="24"/>
            <w:szCs w:val="24"/>
          </w:rPr>
          <w:fldChar w:fldCharType="separate"/>
        </w:r>
        <w:r w:rsidRPr="007B3C1E">
          <w:rPr>
            <w:b/>
            <w:bCs/>
            <w:noProof/>
          </w:rPr>
          <w:t>2</w:t>
        </w:r>
        <w:r w:rsidRPr="007B3C1E">
          <w:rPr>
            <w:b/>
            <w:bCs/>
            <w:sz w:val="24"/>
            <w:szCs w:val="24"/>
          </w:rPr>
          <w:fldChar w:fldCharType="end"/>
        </w:r>
        <w:r w:rsidRPr="007B3C1E">
          <w:rPr>
            <w:b/>
            <w:bCs/>
          </w:rPr>
          <w:t xml:space="preserve"> of </w:t>
        </w:r>
        <w:r w:rsidRPr="007B3C1E">
          <w:rPr>
            <w:b/>
            <w:bCs/>
            <w:sz w:val="24"/>
            <w:szCs w:val="24"/>
          </w:rPr>
          <w:fldChar w:fldCharType="begin"/>
        </w:r>
        <w:r w:rsidRPr="007B3C1E">
          <w:rPr>
            <w:b/>
            <w:bCs/>
          </w:rPr>
          <w:instrText xml:space="preserve"> NUMPAGES  </w:instrText>
        </w:r>
        <w:r w:rsidRPr="007B3C1E">
          <w:rPr>
            <w:b/>
            <w:bCs/>
            <w:sz w:val="24"/>
            <w:szCs w:val="24"/>
          </w:rPr>
          <w:fldChar w:fldCharType="separate"/>
        </w:r>
        <w:r w:rsidRPr="007B3C1E">
          <w:rPr>
            <w:b/>
            <w:bCs/>
            <w:noProof/>
          </w:rPr>
          <w:t>2</w:t>
        </w:r>
        <w:r w:rsidRPr="007B3C1E">
          <w:rPr>
            <w:b/>
            <w:bCs/>
            <w:sz w:val="24"/>
            <w:szCs w:val="24"/>
          </w:rPr>
          <w:fldChar w:fldCharType="end"/>
        </w:r>
      </w:p>
    </w:sdtContent>
  </w:sdt>
  <w:p w14:paraId="5D668272" w14:textId="634715B0" w:rsidR="005061B3" w:rsidRDefault="005061B3">
    <w:pPr>
      <w:pStyle w:val="Head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7E2C"/>
    <w:multiLevelType w:val="hybridMultilevel"/>
    <w:tmpl w:val="FE1865F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CD4C11"/>
    <w:multiLevelType w:val="hybridMultilevel"/>
    <w:tmpl w:val="65D2C648"/>
    <w:lvl w:ilvl="0" w:tplc="FFFFFFFF">
      <w:start w:val="1"/>
      <w:numFmt w:val="lowerLetter"/>
      <w:lvlText w:val="%1)"/>
      <w:lvlJc w:val="left"/>
      <w:pPr>
        <w:ind w:left="1080" w:hanging="360"/>
      </w:pPr>
      <w:rPr>
        <w:b w:val="0"/>
        <w:bCs w:val="0"/>
      </w:rPr>
    </w:lvl>
    <w:lvl w:ilvl="1" w:tplc="FFFFFFF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D24595C"/>
    <w:multiLevelType w:val="hybridMultilevel"/>
    <w:tmpl w:val="7F844C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304121"/>
    <w:multiLevelType w:val="hybridMultilevel"/>
    <w:tmpl w:val="0F7E934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 w15:restartNumberingAfterBreak="0">
    <w:nsid w:val="15273FF1"/>
    <w:multiLevelType w:val="hybridMultilevel"/>
    <w:tmpl w:val="9D10D54E"/>
    <w:lvl w:ilvl="0" w:tplc="4FD6515A">
      <w:start w:val="2"/>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A00430"/>
    <w:multiLevelType w:val="hybridMultilevel"/>
    <w:tmpl w:val="74706E12"/>
    <w:lvl w:ilvl="0" w:tplc="04090017">
      <w:start w:val="1"/>
      <w:numFmt w:val="lowerLetter"/>
      <w:lvlText w:val="%1)"/>
      <w:lvlJc w:val="left"/>
      <w:pPr>
        <w:ind w:left="1080" w:hanging="360"/>
      </w:pPr>
    </w:lvl>
    <w:lvl w:ilvl="1" w:tplc="FFFFFFF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C117A7E"/>
    <w:multiLevelType w:val="hybridMultilevel"/>
    <w:tmpl w:val="DA92A4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18408DC"/>
    <w:multiLevelType w:val="hybridMultilevel"/>
    <w:tmpl w:val="3C420FD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CF4D2D"/>
    <w:multiLevelType w:val="hybridMultilevel"/>
    <w:tmpl w:val="7F844CE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86F6A21"/>
    <w:multiLevelType w:val="hybridMultilevel"/>
    <w:tmpl w:val="890E6CE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851936"/>
    <w:multiLevelType w:val="hybridMultilevel"/>
    <w:tmpl w:val="D33C56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A32A78"/>
    <w:multiLevelType w:val="hybridMultilevel"/>
    <w:tmpl w:val="FA2887D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3C66E9F"/>
    <w:multiLevelType w:val="hybridMultilevel"/>
    <w:tmpl w:val="0366A5B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566381A"/>
    <w:multiLevelType w:val="hybridMultilevel"/>
    <w:tmpl w:val="445CE382"/>
    <w:lvl w:ilvl="0" w:tplc="4A88D4EA">
      <w:start w:val="1"/>
      <w:numFmt w:val="lowerLetter"/>
      <w:lvlText w:val="%1)"/>
      <w:lvlJc w:val="left"/>
      <w:pPr>
        <w:ind w:left="1080" w:hanging="360"/>
      </w:pPr>
    </w:lvl>
    <w:lvl w:ilvl="1" w:tplc="8444AFAE">
      <w:start w:val="1"/>
      <w:numFmt w:val="lowerLetter"/>
      <w:lvlText w:val="%2)"/>
      <w:lvlJc w:val="left"/>
      <w:pPr>
        <w:ind w:left="1800" w:hanging="360"/>
      </w:pPr>
      <w:rPr>
        <w:rFonts w:hint="default"/>
      </w:rPr>
    </w:lvl>
    <w:lvl w:ilvl="2" w:tplc="1DB4F5FE" w:tentative="1">
      <w:start w:val="1"/>
      <w:numFmt w:val="lowerRoman"/>
      <w:lvlText w:val="%3."/>
      <w:lvlJc w:val="right"/>
      <w:pPr>
        <w:ind w:left="2520" w:hanging="180"/>
      </w:pPr>
    </w:lvl>
    <w:lvl w:ilvl="3" w:tplc="A6CEA0C4" w:tentative="1">
      <w:start w:val="1"/>
      <w:numFmt w:val="decimal"/>
      <w:lvlText w:val="%4."/>
      <w:lvlJc w:val="left"/>
      <w:pPr>
        <w:ind w:left="3240" w:hanging="360"/>
      </w:pPr>
    </w:lvl>
    <w:lvl w:ilvl="4" w:tplc="EA30FB00" w:tentative="1">
      <w:start w:val="1"/>
      <w:numFmt w:val="lowerLetter"/>
      <w:lvlText w:val="%5."/>
      <w:lvlJc w:val="left"/>
      <w:pPr>
        <w:ind w:left="3960" w:hanging="360"/>
      </w:pPr>
    </w:lvl>
    <w:lvl w:ilvl="5" w:tplc="E7C4D5FC" w:tentative="1">
      <w:start w:val="1"/>
      <w:numFmt w:val="lowerRoman"/>
      <w:lvlText w:val="%6."/>
      <w:lvlJc w:val="right"/>
      <w:pPr>
        <w:ind w:left="4680" w:hanging="180"/>
      </w:pPr>
    </w:lvl>
    <w:lvl w:ilvl="6" w:tplc="DA4C3EDA" w:tentative="1">
      <w:start w:val="1"/>
      <w:numFmt w:val="decimal"/>
      <w:lvlText w:val="%7."/>
      <w:lvlJc w:val="left"/>
      <w:pPr>
        <w:ind w:left="5400" w:hanging="360"/>
      </w:pPr>
    </w:lvl>
    <w:lvl w:ilvl="7" w:tplc="C6124AA4" w:tentative="1">
      <w:start w:val="1"/>
      <w:numFmt w:val="lowerLetter"/>
      <w:lvlText w:val="%8."/>
      <w:lvlJc w:val="left"/>
      <w:pPr>
        <w:ind w:left="6120" w:hanging="360"/>
      </w:pPr>
    </w:lvl>
    <w:lvl w:ilvl="8" w:tplc="080E76F6" w:tentative="1">
      <w:start w:val="1"/>
      <w:numFmt w:val="lowerRoman"/>
      <w:lvlText w:val="%9."/>
      <w:lvlJc w:val="right"/>
      <w:pPr>
        <w:ind w:left="6840" w:hanging="180"/>
      </w:pPr>
    </w:lvl>
  </w:abstractNum>
  <w:abstractNum w:abstractNumId="14" w15:restartNumberingAfterBreak="0">
    <w:nsid w:val="35DE3ADD"/>
    <w:multiLevelType w:val="hybridMultilevel"/>
    <w:tmpl w:val="7068D13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CD09BC"/>
    <w:multiLevelType w:val="hybridMultilevel"/>
    <w:tmpl w:val="65D2C648"/>
    <w:lvl w:ilvl="0" w:tplc="43FEEFE8">
      <w:start w:val="1"/>
      <w:numFmt w:val="lowerLetter"/>
      <w:lvlText w:val="%1)"/>
      <w:lvlJc w:val="left"/>
      <w:pPr>
        <w:ind w:left="1080" w:hanging="360"/>
      </w:pPr>
      <w:rPr>
        <w:b w:val="0"/>
        <w:bCs w:val="0"/>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920268"/>
    <w:multiLevelType w:val="hybridMultilevel"/>
    <w:tmpl w:val="C72EE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190059"/>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03741BE"/>
    <w:multiLevelType w:val="hybridMultilevel"/>
    <w:tmpl w:val="0F6293C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2B7298"/>
    <w:multiLevelType w:val="hybridMultilevel"/>
    <w:tmpl w:val="77E06AC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EA1993"/>
    <w:multiLevelType w:val="hybridMultilevel"/>
    <w:tmpl w:val="C2D84E3E"/>
    <w:lvl w:ilvl="0" w:tplc="2334DC14">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621B89"/>
    <w:multiLevelType w:val="hybridMultilevel"/>
    <w:tmpl w:val="537AC10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B37332C"/>
    <w:multiLevelType w:val="hybridMultilevel"/>
    <w:tmpl w:val="5710815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D5D2AB6"/>
    <w:multiLevelType w:val="hybridMultilevel"/>
    <w:tmpl w:val="0F6293C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C135B7"/>
    <w:multiLevelType w:val="hybridMultilevel"/>
    <w:tmpl w:val="3F1C8A6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63321BD"/>
    <w:multiLevelType w:val="hybridMultilevel"/>
    <w:tmpl w:val="0F6293CC"/>
    <w:lvl w:ilvl="0" w:tplc="0BDC330C">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703D2C"/>
    <w:multiLevelType w:val="hybridMultilevel"/>
    <w:tmpl w:val="F1947958"/>
    <w:lvl w:ilvl="0" w:tplc="04090017">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7" w15:restartNumberingAfterBreak="0">
    <w:nsid w:val="56E272D3"/>
    <w:multiLevelType w:val="hybridMultilevel"/>
    <w:tmpl w:val="54DC0C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EB4DBE"/>
    <w:multiLevelType w:val="hybridMultilevel"/>
    <w:tmpl w:val="593CBA50"/>
    <w:lvl w:ilvl="0" w:tplc="AB24215E">
      <w:start w:val="1"/>
      <w:numFmt w:val="lowerLetter"/>
      <w:lvlText w:val="%1)"/>
      <w:lvlJc w:val="left"/>
      <w:pPr>
        <w:ind w:left="1080" w:hanging="360"/>
      </w:pPr>
    </w:lvl>
    <w:lvl w:ilvl="1" w:tplc="87AE9860" w:tentative="1">
      <w:start w:val="1"/>
      <w:numFmt w:val="lowerLetter"/>
      <w:lvlText w:val="%2."/>
      <w:lvlJc w:val="left"/>
      <w:pPr>
        <w:ind w:left="1800" w:hanging="360"/>
      </w:pPr>
    </w:lvl>
    <w:lvl w:ilvl="2" w:tplc="3C9EE4D4" w:tentative="1">
      <w:start w:val="1"/>
      <w:numFmt w:val="lowerRoman"/>
      <w:lvlText w:val="%3."/>
      <w:lvlJc w:val="right"/>
      <w:pPr>
        <w:ind w:left="2520" w:hanging="180"/>
      </w:pPr>
    </w:lvl>
    <w:lvl w:ilvl="3" w:tplc="2750B34C" w:tentative="1">
      <w:start w:val="1"/>
      <w:numFmt w:val="decimal"/>
      <w:lvlText w:val="%4."/>
      <w:lvlJc w:val="left"/>
      <w:pPr>
        <w:ind w:left="3240" w:hanging="360"/>
      </w:pPr>
    </w:lvl>
    <w:lvl w:ilvl="4" w:tplc="FBC2CF50" w:tentative="1">
      <w:start w:val="1"/>
      <w:numFmt w:val="lowerLetter"/>
      <w:lvlText w:val="%5."/>
      <w:lvlJc w:val="left"/>
      <w:pPr>
        <w:ind w:left="3960" w:hanging="360"/>
      </w:pPr>
    </w:lvl>
    <w:lvl w:ilvl="5" w:tplc="C730FF7C" w:tentative="1">
      <w:start w:val="1"/>
      <w:numFmt w:val="lowerRoman"/>
      <w:lvlText w:val="%6."/>
      <w:lvlJc w:val="right"/>
      <w:pPr>
        <w:ind w:left="4680" w:hanging="180"/>
      </w:pPr>
    </w:lvl>
    <w:lvl w:ilvl="6" w:tplc="F416B79C" w:tentative="1">
      <w:start w:val="1"/>
      <w:numFmt w:val="decimal"/>
      <w:lvlText w:val="%7."/>
      <w:lvlJc w:val="left"/>
      <w:pPr>
        <w:ind w:left="5400" w:hanging="360"/>
      </w:pPr>
    </w:lvl>
    <w:lvl w:ilvl="7" w:tplc="8E827A9A" w:tentative="1">
      <w:start w:val="1"/>
      <w:numFmt w:val="lowerLetter"/>
      <w:lvlText w:val="%8."/>
      <w:lvlJc w:val="left"/>
      <w:pPr>
        <w:ind w:left="6120" w:hanging="360"/>
      </w:pPr>
    </w:lvl>
    <w:lvl w:ilvl="8" w:tplc="E6503CAA" w:tentative="1">
      <w:start w:val="1"/>
      <w:numFmt w:val="lowerRoman"/>
      <w:lvlText w:val="%9."/>
      <w:lvlJc w:val="right"/>
      <w:pPr>
        <w:ind w:left="6840" w:hanging="180"/>
      </w:pPr>
    </w:lvl>
  </w:abstractNum>
  <w:abstractNum w:abstractNumId="29" w15:restartNumberingAfterBreak="0">
    <w:nsid w:val="5CD514A5"/>
    <w:multiLevelType w:val="hybridMultilevel"/>
    <w:tmpl w:val="7382DA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5791578"/>
    <w:multiLevelType w:val="hybridMultilevel"/>
    <w:tmpl w:val="83A01F80"/>
    <w:lvl w:ilvl="0" w:tplc="4A9A8BFE">
      <w:start w:val="3"/>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2588"/>
    <w:multiLevelType w:val="hybridMultilevel"/>
    <w:tmpl w:val="284C353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1A77B6"/>
    <w:multiLevelType w:val="hybridMultilevel"/>
    <w:tmpl w:val="0F6293C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1912B8"/>
    <w:multiLevelType w:val="hybridMultilevel"/>
    <w:tmpl w:val="8A26390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1E22F8F"/>
    <w:multiLevelType w:val="hybridMultilevel"/>
    <w:tmpl w:val="8DC403E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E9D27FA"/>
    <w:multiLevelType w:val="hybridMultilevel"/>
    <w:tmpl w:val="A7F6FD50"/>
    <w:lvl w:ilvl="0" w:tplc="C2167C0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FA7512"/>
    <w:multiLevelType w:val="hybridMultilevel"/>
    <w:tmpl w:val="FD82FEF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17526280">
    <w:abstractNumId w:val="28"/>
  </w:num>
  <w:num w:numId="2" w16cid:durableId="359866212">
    <w:abstractNumId w:val="13"/>
  </w:num>
  <w:num w:numId="3" w16cid:durableId="2110156612">
    <w:abstractNumId w:val="17"/>
  </w:num>
  <w:num w:numId="4" w16cid:durableId="103960080">
    <w:abstractNumId w:val="2"/>
  </w:num>
  <w:num w:numId="5" w16cid:durableId="735467948">
    <w:abstractNumId w:val="19"/>
  </w:num>
  <w:num w:numId="6" w16cid:durableId="1224487721">
    <w:abstractNumId w:val="9"/>
  </w:num>
  <w:num w:numId="7" w16cid:durableId="1967422490">
    <w:abstractNumId w:val="31"/>
  </w:num>
  <w:num w:numId="8" w16cid:durableId="809905315">
    <w:abstractNumId w:val="24"/>
  </w:num>
  <w:num w:numId="9" w16cid:durableId="1326978333">
    <w:abstractNumId w:val="22"/>
  </w:num>
  <w:num w:numId="10" w16cid:durableId="1628394529">
    <w:abstractNumId w:val="12"/>
  </w:num>
  <w:num w:numId="11" w16cid:durableId="911962774">
    <w:abstractNumId w:val="6"/>
  </w:num>
  <w:num w:numId="12" w16cid:durableId="1550610947">
    <w:abstractNumId w:val="34"/>
  </w:num>
  <w:num w:numId="13" w16cid:durableId="463232037">
    <w:abstractNumId w:val="15"/>
  </w:num>
  <w:num w:numId="14" w16cid:durableId="226187644">
    <w:abstractNumId w:val="8"/>
  </w:num>
  <w:num w:numId="15" w16cid:durableId="1115057938">
    <w:abstractNumId w:val="5"/>
  </w:num>
  <w:num w:numId="16" w16cid:durableId="1623339799">
    <w:abstractNumId w:val="10"/>
  </w:num>
  <w:num w:numId="17" w16cid:durableId="1096563237">
    <w:abstractNumId w:val="3"/>
  </w:num>
  <w:num w:numId="18" w16cid:durableId="1070662946">
    <w:abstractNumId w:val="4"/>
  </w:num>
  <w:num w:numId="19" w16cid:durableId="177695760">
    <w:abstractNumId w:val="30"/>
  </w:num>
  <w:num w:numId="20" w16cid:durableId="1030956555">
    <w:abstractNumId w:val="16"/>
  </w:num>
  <w:num w:numId="21" w16cid:durableId="1709447527">
    <w:abstractNumId w:val="11"/>
  </w:num>
  <w:num w:numId="22" w16cid:durableId="1373530057">
    <w:abstractNumId w:val="26"/>
  </w:num>
  <w:num w:numId="23" w16cid:durableId="422462093">
    <w:abstractNumId w:val="7"/>
  </w:num>
  <w:num w:numId="24" w16cid:durableId="1149860289">
    <w:abstractNumId w:val="29"/>
  </w:num>
  <w:num w:numId="25" w16cid:durableId="270626697">
    <w:abstractNumId w:val="21"/>
  </w:num>
  <w:num w:numId="26" w16cid:durableId="1986079768">
    <w:abstractNumId w:val="36"/>
  </w:num>
  <w:num w:numId="27" w16cid:durableId="1683363429">
    <w:abstractNumId w:val="27"/>
  </w:num>
  <w:num w:numId="28" w16cid:durableId="15278571">
    <w:abstractNumId w:val="14"/>
  </w:num>
  <w:num w:numId="29" w16cid:durableId="945697893">
    <w:abstractNumId w:val="0"/>
  </w:num>
  <w:num w:numId="30" w16cid:durableId="1128469253">
    <w:abstractNumId w:val="20"/>
  </w:num>
  <w:num w:numId="31" w16cid:durableId="2035885348">
    <w:abstractNumId w:val="35"/>
  </w:num>
  <w:num w:numId="32" w16cid:durableId="1916893741">
    <w:abstractNumId w:val="25"/>
  </w:num>
  <w:num w:numId="33" w16cid:durableId="1556044096">
    <w:abstractNumId w:val="18"/>
  </w:num>
  <w:num w:numId="34" w16cid:durableId="1351252338">
    <w:abstractNumId w:val="23"/>
  </w:num>
  <w:num w:numId="35" w16cid:durableId="1164013395">
    <w:abstractNumId w:val="32"/>
  </w:num>
  <w:num w:numId="36" w16cid:durableId="594944681">
    <w:abstractNumId w:val="33"/>
  </w:num>
  <w:num w:numId="37" w16cid:durableId="1822580112">
    <w:abstractNumId w:val="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6154AF5-0EC7-4870-9B26-55BC0CC7CAFA}"/>
    <w:docVar w:name="dgnword-eventsink" w:val="1893532196992"/>
  </w:docVars>
  <w:rsids>
    <w:rsidRoot w:val="00E8596E"/>
    <w:rsid w:val="00001959"/>
    <w:rsid w:val="000057D8"/>
    <w:rsid w:val="00015099"/>
    <w:rsid w:val="0001770A"/>
    <w:rsid w:val="00021287"/>
    <w:rsid w:val="0003012C"/>
    <w:rsid w:val="00030BE2"/>
    <w:rsid w:val="00040BBF"/>
    <w:rsid w:val="0004338B"/>
    <w:rsid w:val="0005072D"/>
    <w:rsid w:val="00055FF0"/>
    <w:rsid w:val="00066ACE"/>
    <w:rsid w:val="00072D30"/>
    <w:rsid w:val="00077948"/>
    <w:rsid w:val="000A003E"/>
    <w:rsid w:val="000B01C2"/>
    <w:rsid w:val="000B5135"/>
    <w:rsid w:val="000C7276"/>
    <w:rsid w:val="000D334C"/>
    <w:rsid w:val="000E392E"/>
    <w:rsid w:val="000F0FEA"/>
    <w:rsid w:val="00103D19"/>
    <w:rsid w:val="00104393"/>
    <w:rsid w:val="00111C32"/>
    <w:rsid w:val="0011231A"/>
    <w:rsid w:val="00113910"/>
    <w:rsid w:val="00114D96"/>
    <w:rsid w:val="00115B2C"/>
    <w:rsid w:val="001245F2"/>
    <w:rsid w:val="001342DE"/>
    <w:rsid w:val="00140E9F"/>
    <w:rsid w:val="00150544"/>
    <w:rsid w:val="001541BE"/>
    <w:rsid w:val="0016003F"/>
    <w:rsid w:val="00164D8D"/>
    <w:rsid w:val="00173173"/>
    <w:rsid w:val="00174199"/>
    <w:rsid w:val="001814A5"/>
    <w:rsid w:val="00181665"/>
    <w:rsid w:val="00185AB5"/>
    <w:rsid w:val="001C4420"/>
    <w:rsid w:val="001D15E7"/>
    <w:rsid w:val="001D20C4"/>
    <w:rsid w:val="001D21FF"/>
    <w:rsid w:val="001D2274"/>
    <w:rsid w:val="001E3202"/>
    <w:rsid w:val="001E5D06"/>
    <w:rsid w:val="001F21C8"/>
    <w:rsid w:val="001F5128"/>
    <w:rsid w:val="0020030E"/>
    <w:rsid w:val="002048FC"/>
    <w:rsid w:val="0020551C"/>
    <w:rsid w:val="00205E28"/>
    <w:rsid w:val="002160C1"/>
    <w:rsid w:val="00241ADC"/>
    <w:rsid w:val="002473F0"/>
    <w:rsid w:val="0025194E"/>
    <w:rsid w:val="002526C3"/>
    <w:rsid w:val="002615C1"/>
    <w:rsid w:val="00267A9D"/>
    <w:rsid w:val="00282911"/>
    <w:rsid w:val="0028345F"/>
    <w:rsid w:val="002950B2"/>
    <w:rsid w:val="002B2850"/>
    <w:rsid w:val="002D3CBE"/>
    <w:rsid w:val="002D53F6"/>
    <w:rsid w:val="002E3996"/>
    <w:rsid w:val="002E3AD6"/>
    <w:rsid w:val="002F4AB9"/>
    <w:rsid w:val="002F52EF"/>
    <w:rsid w:val="00306342"/>
    <w:rsid w:val="00332DF1"/>
    <w:rsid w:val="00344B86"/>
    <w:rsid w:val="0035641B"/>
    <w:rsid w:val="003615D0"/>
    <w:rsid w:val="00366F96"/>
    <w:rsid w:val="0036726E"/>
    <w:rsid w:val="00371535"/>
    <w:rsid w:val="0038235D"/>
    <w:rsid w:val="00383B23"/>
    <w:rsid w:val="00384731"/>
    <w:rsid w:val="003B0B2B"/>
    <w:rsid w:val="003B1AEF"/>
    <w:rsid w:val="003D25F6"/>
    <w:rsid w:val="003D303A"/>
    <w:rsid w:val="003E58AB"/>
    <w:rsid w:val="003E65E8"/>
    <w:rsid w:val="003E724A"/>
    <w:rsid w:val="003F4D51"/>
    <w:rsid w:val="00402D47"/>
    <w:rsid w:val="0040532F"/>
    <w:rsid w:val="00412E3B"/>
    <w:rsid w:val="00422A0C"/>
    <w:rsid w:val="00434678"/>
    <w:rsid w:val="00434C8A"/>
    <w:rsid w:val="00434CE9"/>
    <w:rsid w:val="00436611"/>
    <w:rsid w:val="004574E2"/>
    <w:rsid w:val="00457B0E"/>
    <w:rsid w:val="0046185A"/>
    <w:rsid w:val="00461E30"/>
    <w:rsid w:val="004721A6"/>
    <w:rsid w:val="00475EFC"/>
    <w:rsid w:val="004820BB"/>
    <w:rsid w:val="00482D80"/>
    <w:rsid w:val="004A07E6"/>
    <w:rsid w:val="004A5A48"/>
    <w:rsid w:val="004B1EAB"/>
    <w:rsid w:val="004D17D0"/>
    <w:rsid w:val="004E373A"/>
    <w:rsid w:val="004E6472"/>
    <w:rsid w:val="0050150A"/>
    <w:rsid w:val="005061B3"/>
    <w:rsid w:val="00520F6A"/>
    <w:rsid w:val="0052110D"/>
    <w:rsid w:val="0052686D"/>
    <w:rsid w:val="005423F6"/>
    <w:rsid w:val="00544277"/>
    <w:rsid w:val="0055714B"/>
    <w:rsid w:val="0056079D"/>
    <w:rsid w:val="00564C1D"/>
    <w:rsid w:val="00567AEB"/>
    <w:rsid w:val="00567F22"/>
    <w:rsid w:val="00572066"/>
    <w:rsid w:val="0057269A"/>
    <w:rsid w:val="0058083D"/>
    <w:rsid w:val="00580A01"/>
    <w:rsid w:val="005810B1"/>
    <w:rsid w:val="005920D6"/>
    <w:rsid w:val="00593702"/>
    <w:rsid w:val="005A3A85"/>
    <w:rsid w:val="005D0F5B"/>
    <w:rsid w:val="005D3CFC"/>
    <w:rsid w:val="005D5887"/>
    <w:rsid w:val="005E0B45"/>
    <w:rsid w:val="005E3C29"/>
    <w:rsid w:val="006109B1"/>
    <w:rsid w:val="00625A4F"/>
    <w:rsid w:val="0062617E"/>
    <w:rsid w:val="00633B0C"/>
    <w:rsid w:val="00640800"/>
    <w:rsid w:val="0064272E"/>
    <w:rsid w:val="00647C26"/>
    <w:rsid w:val="00655775"/>
    <w:rsid w:val="00663E36"/>
    <w:rsid w:val="006665F9"/>
    <w:rsid w:val="006703AB"/>
    <w:rsid w:val="006709E8"/>
    <w:rsid w:val="0068692E"/>
    <w:rsid w:val="006A5CCD"/>
    <w:rsid w:val="006A6A77"/>
    <w:rsid w:val="006B55CB"/>
    <w:rsid w:val="006D1056"/>
    <w:rsid w:val="006E5913"/>
    <w:rsid w:val="00706EA9"/>
    <w:rsid w:val="007104F6"/>
    <w:rsid w:val="00712EAD"/>
    <w:rsid w:val="00715A27"/>
    <w:rsid w:val="007406D3"/>
    <w:rsid w:val="007418A8"/>
    <w:rsid w:val="00753FAD"/>
    <w:rsid w:val="007549D7"/>
    <w:rsid w:val="00765E38"/>
    <w:rsid w:val="00767A08"/>
    <w:rsid w:val="007731BE"/>
    <w:rsid w:val="00774E1A"/>
    <w:rsid w:val="00777C50"/>
    <w:rsid w:val="00780608"/>
    <w:rsid w:val="00781B4C"/>
    <w:rsid w:val="007A0025"/>
    <w:rsid w:val="007A39EC"/>
    <w:rsid w:val="007B07FD"/>
    <w:rsid w:val="007B3C1E"/>
    <w:rsid w:val="007B41CD"/>
    <w:rsid w:val="007C0292"/>
    <w:rsid w:val="007D156D"/>
    <w:rsid w:val="007D63E6"/>
    <w:rsid w:val="00807E2B"/>
    <w:rsid w:val="0081278B"/>
    <w:rsid w:val="00817DEF"/>
    <w:rsid w:val="00822EA7"/>
    <w:rsid w:val="00823DCC"/>
    <w:rsid w:val="00826894"/>
    <w:rsid w:val="008457D8"/>
    <w:rsid w:val="00853300"/>
    <w:rsid w:val="00857296"/>
    <w:rsid w:val="00863B8F"/>
    <w:rsid w:val="0086758B"/>
    <w:rsid w:val="00873628"/>
    <w:rsid w:val="00880372"/>
    <w:rsid w:val="00891374"/>
    <w:rsid w:val="0089703C"/>
    <w:rsid w:val="008A5BD1"/>
    <w:rsid w:val="008A7EE0"/>
    <w:rsid w:val="008B48C0"/>
    <w:rsid w:val="008B6741"/>
    <w:rsid w:val="008B77F8"/>
    <w:rsid w:val="008C05D8"/>
    <w:rsid w:val="008D137C"/>
    <w:rsid w:val="008E699F"/>
    <w:rsid w:val="008F253F"/>
    <w:rsid w:val="008F264F"/>
    <w:rsid w:val="008F6A02"/>
    <w:rsid w:val="008F798E"/>
    <w:rsid w:val="009024EE"/>
    <w:rsid w:val="00905A3B"/>
    <w:rsid w:val="00906EBD"/>
    <w:rsid w:val="0093105D"/>
    <w:rsid w:val="009375C8"/>
    <w:rsid w:val="00944F9B"/>
    <w:rsid w:val="00953D23"/>
    <w:rsid w:val="00961FC4"/>
    <w:rsid w:val="00964D2D"/>
    <w:rsid w:val="00984B50"/>
    <w:rsid w:val="009A7B27"/>
    <w:rsid w:val="009B3D88"/>
    <w:rsid w:val="009E1368"/>
    <w:rsid w:val="009E6448"/>
    <w:rsid w:val="009F25A9"/>
    <w:rsid w:val="00A22459"/>
    <w:rsid w:val="00A3586C"/>
    <w:rsid w:val="00A44E15"/>
    <w:rsid w:val="00A57FD0"/>
    <w:rsid w:val="00A70E36"/>
    <w:rsid w:val="00A72103"/>
    <w:rsid w:val="00A7213F"/>
    <w:rsid w:val="00A867BD"/>
    <w:rsid w:val="00A90C17"/>
    <w:rsid w:val="00A947C8"/>
    <w:rsid w:val="00A97407"/>
    <w:rsid w:val="00AA496C"/>
    <w:rsid w:val="00AA752B"/>
    <w:rsid w:val="00AC50BE"/>
    <w:rsid w:val="00AC54D8"/>
    <w:rsid w:val="00AC7C37"/>
    <w:rsid w:val="00AD57FC"/>
    <w:rsid w:val="00AF5458"/>
    <w:rsid w:val="00B214AF"/>
    <w:rsid w:val="00B242FB"/>
    <w:rsid w:val="00B318B7"/>
    <w:rsid w:val="00B410F2"/>
    <w:rsid w:val="00B46CDD"/>
    <w:rsid w:val="00B50BDF"/>
    <w:rsid w:val="00B514C9"/>
    <w:rsid w:val="00B548ED"/>
    <w:rsid w:val="00B71722"/>
    <w:rsid w:val="00B71C26"/>
    <w:rsid w:val="00B74BC1"/>
    <w:rsid w:val="00B87717"/>
    <w:rsid w:val="00B9280D"/>
    <w:rsid w:val="00B95BFB"/>
    <w:rsid w:val="00BA0F64"/>
    <w:rsid w:val="00BA30A8"/>
    <w:rsid w:val="00BA702B"/>
    <w:rsid w:val="00BB175B"/>
    <w:rsid w:val="00BB1E48"/>
    <w:rsid w:val="00BB5BC6"/>
    <w:rsid w:val="00BC0C67"/>
    <w:rsid w:val="00BD13F2"/>
    <w:rsid w:val="00BD2857"/>
    <w:rsid w:val="00BF0287"/>
    <w:rsid w:val="00C05677"/>
    <w:rsid w:val="00C10540"/>
    <w:rsid w:val="00C20069"/>
    <w:rsid w:val="00C30489"/>
    <w:rsid w:val="00C460EA"/>
    <w:rsid w:val="00C46C7B"/>
    <w:rsid w:val="00C61500"/>
    <w:rsid w:val="00C733A8"/>
    <w:rsid w:val="00C74AE1"/>
    <w:rsid w:val="00C750AF"/>
    <w:rsid w:val="00C76030"/>
    <w:rsid w:val="00C76095"/>
    <w:rsid w:val="00C7650B"/>
    <w:rsid w:val="00C82BFF"/>
    <w:rsid w:val="00C83F1F"/>
    <w:rsid w:val="00C9012A"/>
    <w:rsid w:val="00CA1AC1"/>
    <w:rsid w:val="00CA61ED"/>
    <w:rsid w:val="00CA6BBA"/>
    <w:rsid w:val="00CB27BB"/>
    <w:rsid w:val="00CB5B0E"/>
    <w:rsid w:val="00CC1EA7"/>
    <w:rsid w:val="00CC4D69"/>
    <w:rsid w:val="00CD56DF"/>
    <w:rsid w:val="00CD68B4"/>
    <w:rsid w:val="00CE0BF7"/>
    <w:rsid w:val="00CE6B74"/>
    <w:rsid w:val="00CF1DFB"/>
    <w:rsid w:val="00D17829"/>
    <w:rsid w:val="00D31880"/>
    <w:rsid w:val="00D45816"/>
    <w:rsid w:val="00D51FA5"/>
    <w:rsid w:val="00D5412E"/>
    <w:rsid w:val="00D61472"/>
    <w:rsid w:val="00D772A5"/>
    <w:rsid w:val="00D825A1"/>
    <w:rsid w:val="00D90B2C"/>
    <w:rsid w:val="00D96064"/>
    <w:rsid w:val="00DA6DF7"/>
    <w:rsid w:val="00DC5B6D"/>
    <w:rsid w:val="00DF2F57"/>
    <w:rsid w:val="00E058F6"/>
    <w:rsid w:val="00E1134E"/>
    <w:rsid w:val="00E15E14"/>
    <w:rsid w:val="00E316F5"/>
    <w:rsid w:val="00E3461B"/>
    <w:rsid w:val="00E44B38"/>
    <w:rsid w:val="00E44C8E"/>
    <w:rsid w:val="00E475E3"/>
    <w:rsid w:val="00E663EA"/>
    <w:rsid w:val="00E75FC8"/>
    <w:rsid w:val="00E81CC6"/>
    <w:rsid w:val="00E8596E"/>
    <w:rsid w:val="00E9545F"/>
    <w:rsid w:val="00EA2D41"/>
    <w:rsid w:val="00EE79FA"/>
    <w:rsid w:val="00EF1C76"/>
    <w:rsid w:val="00EF2B46"/>
    <w:rsid w:val="00EF3048"/>
    <w:rsid w:val="00F06031"/>
    <w:rsid w:val="00F1111E"/>
    <w:rsid w:val="00F27A9E"/>
    <w:rsid w:val="00F320F5"/>
    <w:rsid w:val="00F56D84"/>
    <w:rsid w:val="00F65812"/>
    <w:rsid w:val="00F71F1D"/>
    <w:rsid w:val="00F83BB4"/>
    <w:rsid w:val="00F848E4"/>
    <w:rsid w:val="00F8560A"/>
    <w:rsid w:val="00F9351F"/>
    <w:rsid w:val="00F97C45"/>
    <w:rsid w:val="00FA1465"/>
    <w:rsid w:val="00FA455D"/>
    <w:rsid w:val="00FA49F2"/>
    <w:rsid w:val="00FB0E58"/>
    <w:rsid w:val="00FB4A3C"/>
    <w:rsid w:val="00FB7674"/>
    <w:rsid w:val="00FD12BC"/>
    <w:rsid w:val="00FE3992"/>
    <w:rsid w:val="00FE3CCC"/>
    <w:rsid w:val="00FE7422"/>
    <w:rsid w:val="00FF5D1B"/>
    <w:rsid w:val="00FF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CA8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96E"/>
  </w:style>
  <w:style w:type="paragraph" w:styleId="Footer">
    <w:name w:val="footer"/>
    <w:basedOn w:val="Normal"/>
    <w:link w:val="FooterChar"/>
    <w:uiPriority w:val="99"/>
    <w:unhideWhenUsed/>
    <w:rsid w:val="00E85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96E"/>
  </w:style>
  <w:style w:type="paragraph" w:styleId="ListParagraph">
    <w:name w:val="List Paragraph"/>
    <w:basedOn w:val="Normal"/>
    <w:uiPriority w:val="34"/>
    <w:qFormat/>
    <w:rsid w:val="000A003E"/>
    <w:pPr>
      <w:ind w:left="720"/>
      <w:contextualSpacing/>
    </w:pPr>
  </w:style>
  <w:style w:type="numbering" w:customStyle="1" w:styleId="Style1">
    <w:name w:val="Style1"/>
    <w:uiPriority w:val="99"/>
    <w:rsid w:val="00FA49F2"/>
    <w:pPr>
      <w:numPr>
        <w:numId w:val="3"/>
      </w:numPr>
    </w:pPr>
  </w:style>
  <w:style w:type="paragraph" w:styleId="BalloonText">
    <w:name w:val="Balloon Text"/>
    <w:basedOn w:val="Normal"/>
    <w:link w:val="BalloonTextChar"/>
    <w:uiPriority w:val="99"/>
    <w:semiHidden/>
    <w:unhideWhenUsed/>
    <w:rsid w:val="00CC1E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EA7"/>
    <w:rPr>
      <w:rFonts w:ascii="Segoe UI" w:hAnsi="Segoe UI" w:cs="Segoe UI"/>
      <w:sz w:val="18"/>
      <w:szCs w:val="18"/>
    </w:rPr>
  </w:style>
  <w:style w:type="character" w:styleId="PlaceholderText">
    <w:name w:val="Placeholder Text"/>
    <w:basedOn w:val="DefaultParagraphFont"/>
    <w:uiPriority w:val="99"/>
    <w:semiHidden/>
    <w:rsid w:val="00CC4D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1C56ED3-952B-4B43-8955-E7FA36CEBC0E}"/>
      </w:docPartPr>
      <w:docPartBody>
        <w:p w:rsidR="004C539F" w:rsidRDefault="004C539F">
          <w:r w:rsidRPr="00DF564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39F"/>
    <w:rsid w:val="000057D8"/>
    <w:rsid w:val="000E2B11"/>
    <w:rsid w:val="001D15E7"/>
    <w:rsid w:val="00205E28"/>
    <w:rsid w:val="002473F0"/>
    <w:rsid w:val="00322CEE"/>
    <w:rsid w:val="00333B14"/>
    <w:rsid w:val="00376DCE"/>
    <w:rsid w:val="0038785D"/>
    <w:rsid w:val="003A470C"/>
    <w:rsid w:val="003C0978"/>
    <w:rsid w:val="003E65E8"/>
    <w:rsid w:val="003E724A"/>
    <w:rsid w:val="00422A2A"/>
    <w:rsid w:val="00436611"/>
    <w:rsid w:val="004434F5"/>
    <w:rsid w:val="0044558F"/>
    <w:rsid w:val="004C539F"/>
    <w:rsid w:val="004C6AEC"/>
    <w:rsid w:val="00507EFF"/>
    <w:rsid w:val="005639A7"/>
    <w:rsid w:val="00580A01"/>
    <w:rsid w:val="005D1C90"/>
    <w:rsid w:val="005E0B45"/>
    <w:rsid w:val="00633B0C"/>
    <w:rsid w:val="00647C26"/>
    <w:rsid w:val="006A5CCD"/>
    <w:rsid w:val="006D1056"/>
    <w:rsid w:val="007549D7"/>
    <w:rsid w:val="007E73A7"/>
    <w:rsid w:val="00815CFA"/>
    <w:rsid w:val="00817DEF"/>
    <w:rsid w:val="008457D8"/>
    <w:rsid w:val="008F0615"/>
    <w:rsid w:val="009327B1"/>
    <w:rsid w:val="009B37C7"/>
    <w:rsid w:val="009C46C6"/>
    <w:rsid w:val="009D1706"/>
    <w:rsid w:val="009E1368"/>
    <w:rsid w:val="00A63BA4"/>
    <w:rsid w:val="00A7213F"/>
    <w:rsid w:val="00A867BD"/>
    <w:rsid w:val="00AD0AA7"/>
    <w:rsid w:val="00AD20A0"/>
    <w:rsid w:val="00B318B7"/>
    <w:rsid w:val="00B9280D"/>
    <w:rsid w:val="00C733A8"/>
    <w:rsid w:val="00C7650B"/>
    <w:rsid w:val="00CF5F4C"/>
    <w:rsid w:val="00D17829"/>
    <w:rsid w:val="00D40800"/>
    <w:rsid w:val="00D825A1"/>
    <w:rsid w:val="00E058F6"/>
    <w:rsid w:val="00E10F98"/>
    <w:rsid w:val="00E27681"/>
    <w:rsid w:val="00E475E3"/>
    <w:rsid w:val="00E84A3A"/>
    <w:rsid w:val="00EF2B46"/>
    <w:rsid w:val="00FA6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097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306A4-05C5-4AF6-A234-BA33B831D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3140</Words>
  <Characters>17904</Characters>
  <Application>Microsoft Office Word</Application>
  <DocSecurity>0</DocSecurity>
  <Lines>149</Lines>
  <Paragraphs>42</Paragraphs>
  <ScaleCrop>false</ScaleCrop>
  <Company/>
  <LinksUpToDate>false</LinksUpToDate>
  <CharactersWithSpaces>21002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2026-09-01T10:44:00Z</dcterms:created>
  <dcterms:modified xsi:type="dcterms:W3CDTF">2026-09-01T10:44:00Z</dcterms:modified>
</cp:coreProperties>
</file>