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8BC08E" w14:textId="77777777" w:rsidR="00EE47C8" w:rsidRDefault="00EE47C8" w:rsidP="00EE47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FORM 20A</w:t>
      </w:r>
    </w:p>
    <w:p w14:paraId="3366E6AC" w14:textId="77777777" w:rsidR="00EE47C8" w:rsidRDefault="00EE47C8" w:rsidP="00EE47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  <w:lang w:val="en-CA"/>
        </w:rPr>
        <w:t>CERTIFICATE OF JUDGMENT</w:t>
      </w:r>
    </w:p>
    <w:p w14:paraId="0DAC1B38" w14:textId="77777777" w:rsidR="00EE47C8" w:rsidRDefault="00EE47C8" w:rsidP="00EE47C8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val="en-CA"/>
        </w:rPr>
      </w:pPr>
    </w:p>
    <w:p w14:paraId="1E9CF8CE" w14:textId="77777777" w:rsidR="00EE47C8" w:rsidRDefault="00EE47C8" w:rsidP="00EE47C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Cs w:val="20"/>
          <w:lang w:val="en-CA"/>
        </w:rPr>
      </w:pPr>
      <w:r>
        <w:rPr>
          <w:rFonts w:ascii="Times New Roman" w:eastAsia="Times New Roman" w:hAnsi="Times New Roman" w:cs="Times New Roman"/>
          <w:szCs w:val="20"/>
          <w:lang w:val="en-CA"/>
        </w:rPr>
        <w:t>Court File No. S___ SC __________</w:t>
      </w:r>
      <w:r>
        <w:rPr>
          <w:rFonts w:ascii="Times New Roman" w:eastAsia="Times New Roman" w:hAnsi="Times New Roman" w:cs="Times New Roman"/>
          <w:szCs w:val="20"/>
          <w:lang w:val="en-CA"/>
        </w:rPr>
        <w:br/>
      </w:r>
      <w:r>
        <w:rPr>
          <w:rFonts w:ascii="Times New Roman" w:eastAsia="Times New Roman" w:hAnsi="Times New Roman" w:cs="Times New Roman"/>
          <w:i/>
          <w:szCs w:val="20"/>
          <w:lang w:val="en-CA"/>
        </w:rPr>
        <w:t>(The number assigned by the court)</w:t>
      </w:r>
    </w:p>
    <w:p w14:paraId="0701B8ED" w14:textId="77777777" w:rsidR="00EE47C8" w:rsidRDefault="00EE47C8" w:rsidP="00EE47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8201783" w14:textId="77777777" w:rsidR="00EE47C8" w:rsidRDefault="00EE47C8" w:rsidP="00EE47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SUPREME COURT OF PRINCE EDWARD ISLAND</w:t>
      </w:r>
    </w:p>
    <w:p w14:paraId="3232FE5E" w14:textId="77777777" w:rsidR="00EE47C8" w:rsidRDefault="00EE47C8" w:rsidP="00EE47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(SMALL CLAIMS SECTION)</w:t>
      </w:r>
    </w:p>
    <w:p w14:paraId="695526B3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BA96F8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BETWEEN:</w:t>
      </w:r>
    </w:p>
    <w:p w14:paraId="4B3E57D3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BC082E" w14:textId="77777777" w:rsidR="00EE47C8" w:rsidRDefault="00EE47C8" w:rsidP="00EE47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14:paraId="1592A4FB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CFE39C" w14:textId="77777777" w:rsidR="00EE47C8" w:rsidRDefault="00EE47C8" w:rsidP="00EE47C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PLAINTIFF(S)</w:t>
      </w:r>
    </w:p>
    <w:p w14:paraId="035BBAE2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AND:</w:t>
      </w:r>
    </w:p>
    <w:p w14:paraId="711D1018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FF5811" w14:textId="77777777" w:rsidR="00EE47C8" w:rsidRDefault="00EE47C8" w:rsidP="00EE47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14:paraId="18E234A8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0AD884" w14:textId="77777777" w:rsidR="00EE47C8" w:rsidRDefault="00EE47C8" w:rsidP="00EE47C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DEFENDANT(S)</w:t>
      </w:r>
    </w:p>
    <w:p w14:paraId="7021155E" w14:textId="77777777" w:rsidR="00EE47C8" w:rsidRPr="008C4172" w:rsidRDefault="00EE47C8" w:rsidP="00EE47C8">
      <w:pPr>
        <w:kinsoku w:val="0"/>
        <w:overflowPunct w:val="0"/>
        <w:autoSpaceDE w:val="0"/>
        <w:autoSpaceDN w:val="0"/>
        <w:adjustRightInd w:val="0"/>
        <w:spacing w:after="0" w:line="266" w:lineRule="exact"/>
        <w:jc w:val="center"/>
        <w:rPr>
          <w:rFonts w:ascii="Times New Roman" w:hAnsi="Times New Roman" w:cs="Times New Roman"/>
          <w:b/>
          <w:bCs/>
          <w:sz w:val="24"/>
          <w:szCs w:val="24"/>
          <w:lang w:val="en-CA"/>
        </w:rPr>
      </w:pPr>
      <w:r w:rsidRPr="008C4172">
        <w:rPr>
          <w:rFonts w:ascii="Times New Roman" w:hAnsi="Times New Roman" w:cs="Times New Roman"/>
          <w:b/>
          <w:bCs/>
          <w:sz w:val="24"/>
          <w:szCs w:val="24"/>
          <w:u w:val="single"/>
          <w:lang w:val="en-CA"/>
        </w:rPr>
        <w:t xml:space="preserve">CERTIFICATE OF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CA"/>
        </w:rPr>
        <w:t>JUDGMENT</w:t>
      </w:r>
    </w:p>
    <w:p w14:paraId="403DBA0C" w14:textId="77777777" w:rsidR="00EE47C8" w:rsidRDefault="00EE47C8" w:rsidP="00EE47C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1B1744CA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8C4172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TO THE CLERK OF THE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SMALL CLAIMS COURT</w:t>
      </w:r>
    </w:p>
    <w:p w14:paraId="66B6B878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0ACFD18D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The p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>erson requesting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this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Certificate is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_________________________________(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Name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)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of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_______________________(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Address of person requesting Certificate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)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.</w:t>
      </w:r>
    </w:p>
    <w:p w14:paraId="61A6CEA9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57530B53" w14:textId="77777777" w:rsidR="00EE47C8" w:rsidRPr="00CF7426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A Judgment was recovered in this action against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__________________________________(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Name of person(s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)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) against whom judgment was recovered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 xml:space="preserve">) 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>on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______________(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Date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)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in the </w:t>
      </w:r>
      <w:r w:rsidRPr="00CF7426">
        <w:rPr>
          <w:rFonts w:ascii="Times New Roman" w:eastAsia="Times New Roman" w:hAnsi="Times New Roman" w:cs="Times New Roman"/>
          <w:sz w:val="24"/>
          <w:szCs w:val="24"/>
          <w:lang w:val="en-GB"/>
        </w:rPr>
        <w:t>Small Claims Section of the Supreme Court of Prince Edward Island  for the following:</w:t>
      </w:r>
    </w:p>
    <w:p w14:paraId="27E65881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4ADE0F2D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(A)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  <w:t>Debt (Claimed Amount)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</w:t>
      </w:r>
    </w:p>
    <w:p w14:paraId="43F901AC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42C1F289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(B)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  <w:t>Pre-judgment interest @</w:t>
      </w:r>
    </w:p>
    <w:p w14:paraId="25823D73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      % per annum from       to                </w:t>
      </w:r>
      <w:proofErr w:type="gramStart"/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  ,</w:t>
      </w:r>
      <w:proofErr w:type="gramEnd"/>
    </w:p>
    <w:p w14:paraId="107C29CA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being       days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</w:t>
      </w:r>
    </w:p>
    <w:p w14:paraId="065BE907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0F075F54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(C)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  <w:t>Costs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</w:t>
      </w:r>
    </w:p>
    <w:p w14:paraId="28E0CC52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530B1F1C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>Subtotal</w:t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 xml:space="preserve">$ 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     </w:t>
      </w:r>
    </w:p>
    <w:p w14:paraId="6CB54D49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0262DABE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(D)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  <w:t>Less Amount(s) Paid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  <w:t>(minus)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</w:t>
      </w:r>
    </w:p>
    <w:p w14:paraId="256E49D2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1312C9DF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(E)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  <w:t>Post-judgment interest:</w:t>
      </w:r>
    </w:p>
    <w:p w14:paraId="52D72C8E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23D51470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calculated at the rate of       % per annum</w:t>
      </w:r>
    </w:p>
    <w:p w14:paraId="407DBFCA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from             to         </w:t>
      </w:r>
      <w:proofErr w:type="gramStart"/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  ,</w:t>
      </w:r>
      <w:proofErr w:type="gramEnd"/>
    </w:p>
    <w:p w14:paraId="33337D94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>being $       per day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</w:t>
      </w:r>
    </w:p>
    <w:p w14:paraId="59655E65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20E33B69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>Balance Due</w:t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 xml:space="preserve">$ 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     </w:t>
      </w:r>
    </w:p>
    <w:p w14:paraId="486AE224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4772655B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lastRenderedPageBreak/>
        <w:t>(F)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  <w:t>Additional Cost(s)</w:t>
      </w:r>
    </w:p>
    <w:p w14:paraId="0AA72B94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4A3F863C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 for      </w:t>
      </w:r>
    </w:p>
    <w:p w14:paraId="020D91DA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bookmarkStart w:id="0" w:name="Text67"/>
      <w:bookmarkStart w:id="1" w:name="Text68"/>
      <w:bookmarkEnd w:id="0"/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</w:t>
      </w:r>
      <w:bookmarkEnd w:id="1"/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      for   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0"/>
          <w:lang w:val="en-GB"/>
        </w:rPr>
        <w:t xml:space="preserve">   </w:t>
      </w:r>
    </w:p>
    <w:p w14:paraId="5DA11ACE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 for      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$      </w:t>
      </w:r>
    </w:p>
    <w:p w14:paraId="088E3D0A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</w:p>
    <w:p w14:paraId="53C857D6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4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/>
        </w:rPr>
      </w:pP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>Total</w:t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ab/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 xml:space="preserve">$ </w:t>
      </w:r>
      <w:r w:rsidRPr="008C4172">
        <w:rPr>
          <w:rFonts w:ascii="Times New Roman" w:eastAsia="Times New Roman" w:hAnsi="Times New Roman" w:cs="Times New Roman"/>
          <w:sz w:val="24"/>
          <w:szCs w:val="20"/>
          <w:lang w:val="en-GB"/>
        </w:rPr>
        <w:t xml:space="preserve">     </w:t>
      </w:r>
    </w:p>
    <w:p w14:paraId="47DE9737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415BF717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>The amount unpaid on the judgment is $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________________(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Total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)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>, as stated in this Certificate.</w:t>
      </w:r>
    </w:p>
    <w:p w14:paraId="00230C98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5BA6D186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The rate of post-judgment interest is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___</w:t>
      </w:r>
      <w:r w:rsidRPr="008C4172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% per annum.</w:t>
      </w:r>
    </w:p>
    <w:p w14:paraId="29C0E543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68280C8F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6376C641" w14:textId="77777777" w:rsidR="00EE47C8" w:rsidRPr="008C4172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right" w:pos="1080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>___________________________</w:t>
      </w:r>
      <w:r w:rsidRPr="008C4172">
        <w:rPr>
          <w:rFonts w:ascii="Times New Roman" w:eastAsia="Times New Roman" w:hAnsi="Times New Roman" w:cs="Times New Roman"/>
          <w:sz w:val="24"/>
          <w:szCs w:val="24"/>
          <w:lang w:val="en-GB"/>
        </w:rPr>
        <w:tab/>
        <w:t>_________________________________</w:t>
      </w:r>
    </w:p>
    <w:p w14:paraId="5EA09290" w14:textId="77777777" w:rsidR="00EE47C8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right" w:pos="1080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>(Date)</w:t>
      </w:r>
      <w:r w:rsidRPr="008C4172">
        <w:rPr>
          <w:rFonts w:ascii="Times New Roman" w:eastAsia="Times New Roman" w:hAnsi="Times New Roman" w:cs="Times New Roman"/>
          <w:i/>
          <w:iCs/>
          <w:sz w:val="24"/>
          <w:szCs w:val="24"/>
          <w:lang w:val="en-GB"/>
        </w:rPr>
        <w:tab/>
        <w:t>(Signature of Clerk)</w:t>
      </w:r>
    </w:p>
    <w:p w14:paraId="51238E2E" w14:textId="77777777" w:rsidR="00EE47C8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right" w:pos="1080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5C125BD1" w14:textId="77777777" w:rsidR="00EE47C8" w:rsidRDefault="00EE47C8" w:rsidP="00EE47C8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right" w:pos="10800"/>
        </w:tabs>
        <w:spacing w:after="0" w:line="215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28FB1C67" w14:textId="00B86E07" w:rsidR="00963A22" w:rsidRPr="00EE47C8" w:rsidRDefault="00963A22" w:rsidP="00EE47C8">
      <w:pPr>
        <w:rPr>
          <w:rFonts w:ascii="Times New Roman" w:eastAsia="Times New Roman" w:hAnsi="Times New Roman" w:cs="Times New Roman"/>
          <w:sz w:val="24"/>
          <w:szCs w:val="24"/>
          <w:lang w:val="en-GB"/>
        </w:rPr>
      </w:pPr>
      <w:bookmarkStart w:id="2" w:name="_GoBack"/>
      <w:bookmarkEnd w:id="2"/>
    </w:p>
    <w:sectPr w:rsidR="00963A22" w:rsidRPr="00EE47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0E3"/>
    <w:rsid w:val="000630E3"/>
    <w:rsid w:val="00963A22"/>
    <w:rsid w:val="00C94887"/>
    <w:rsid w:val="00EE4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CACC4"/>
  <w15:chartTrackingRefBased/>
  <w15:docId w15:val="{2846721E-16EF-4824-9E00-FBFBEF0CF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0E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0630E3"/>
    <w:pPr>
      <w:autoSpaceDE w:val="0"/>
      <w:autoSpaceDN w:val="0"/>
      <w:adjustRightInd w:val="0"/>
      <w:spacing w:after="0" w:line="266" w:lineRule="exact"/>
      <w:ind w:left="2553" w:right="2553"/>
      <w:jc w:val="center"/>
    </w:pPr>
    <w:rPr>
      <w:rFonts w:ascii="Times New Roman" w:hAnsi="Times New Roman" w:cs="Times New Roman"/>
      <w:b/>
      <w:bCs/>
      <w:sz w:val="24"/>
      <w:szCs w:val="24"/>
      <w:u w:val="single"/>
      <w:lang w:val="en-CA"/>
    </w:rPr>
  </w:style>
  <w:style w:type="character" w:customStyle="1" w:styleId="BodyTextChar">
    <w:name w:val="Body Text Char"/>
    <w:basedOn w:val="DefaultParagraphFont"/>
    <w:link w:val="BodyText"/>
    <w:rsid w:val="000630E3"/>
    <w:rPr>
      <w:rFonts w:ascii="Times New Roman" w:hAnsi="Times New Roman" w:cs="Times New Roman"/>
      <w:b/>
      <w:bCs/>
      <w:sz w:val="24"/>
      <w:szCs w:val="24"/>
      <w:u w:val="single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230</Words>
  <Characters>1314</Characters>
  <Application>Microsoft Office Word</Application>
  <DocSecurity>0</DocSecurity>
  <Lines>10</Lines>
  <Paragraphs>3</Paragraphs>
  <ScaleCrop>false</ScaleCrop>
  <Company>ITSS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MacKinnon</dc:creator>
  <cp:keywords/>
  <dc:description/>
  <cp:lastModifiedBy>Matthew MacKinnon</cp:lastModifiedBy>
  <cp:revision>3</cp:revision>
  <dcterms:created xsi:type="dcterms:W3CDTF">2023-08-25T18:59:00Z</dcterms:created>
  <dcterms:modified xsi:type="dcterms:W3CDTF">2023-08-25T19:15:00Z</dcterms:modified>
</cp:coreProperties>
</file>